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3B6" w:rsidRPr="00B275AB" w:rsidRDefault="002C53B6" w:rsidP="002C53B6">
      <w:pPr>
        <w:jc w:val="center"/>
        <w:rPr>
          <w:rFonts w:hint="eastAsia"/>
          <w:b/>
          <w:sz w:val="32"/>
          <w:szCs w:val="32"/>
        </w:rPr>
      </w:pPr>
      <w:r w:rsidRPr="00B275AB">
        <w:rPr>
          <w:rFonts w:hint="eastAsia"/>
          <w:b/>
          <w:sz w:val="32"/>
          <w:szCs w:val="32"/>
        </w:rPr>
        <w:t>《轴对称现象》典型教学设计研究</w:t>
      </w:r>
    </w:p>
    <w:p w:rsidR="002C53B6" w:rsidRPr="00B275AB" w:rsidRDefault="002C53B6" w:rsidP="002C53B6">
      <w:pPr>
        <w:jc w:val="center"/>
        <w:rPr>
          <w:rFonts w:ascii="楷体_GB2312" w:eastAsia="楷体_GB2312" w:hint="eastAsia"/>
          <w:szCs w:val="21"/>
        </w:rPr>
      </w:pPr>
      <w:r w:rsidRPr="00B275AB">
        <w:rPr>
          <w:rFonts w:ascii="楷体_GB2312" w:eastAsia="楷体_GB2312" w:hint="eastAsia"/>
          <w:szCs w:val="21"/>
        </w:rPr>
        <w:t>河南省焦作市第十五中学  初中数学  梁水花</w:t>
      </w:r>
    </w:p>
    <w:p w:rsidR="002C53B6" w:rsidRPr="00B275AB" w:rsidRDefault="002C53B6" w:rsidP="002C53B6">
      <w:pPr>
        <w:snapToGrid w:val="0"/>
        <w:ind w:firstLineChars="50" w:firstLine="105"/>
        <w:rPr>
          <w:rFonts w:ascii="楷体_GB2312" w:eastAsia="楷体_GB2312" w:hint="eastAsia"/>
          <w:szCs w:val="21"/>
        </w:rPr>
      </w:pPr>
      <w:r w:rsidRPr="00B275AB">
        <w:rPr>
          <w:rFonts w:ascii="楷体_GB2312" w:eastAsia="楷体_GB2312" w:hint="eastAsia"/>
          <w:szCs w:val="21"/>
        </w:rPr>
        <w:t xml:space="preserve">        </w:t>
      </w:r>
      <w:r>
        <w:rPr>
          <w:rFonts w:ascii="楷体_GB2312" w:eastAsia="楷体_GB2312" w:hint="eastAsia"/>
          <w:szCs w:val="21"/>
        </w:rPr>
        <w:t xml:space="preserve">                      </w:t>
      </w:r>
      <w:r w:rsidRPr="00B275AB">
        <w:rPr>
          <w:rFonts w:ascii="楷体_GB2312" w:eastAsia="楷体_GB2312" w:hint="eastAsia"/>
          <w:szCs w:val="21"/>
        </w:rPr>
        <w:t xml:space="preserve">证书编号：090820        </w:t>
      </w:r>
    </w:p>
    <w:p w:rsidR="002C53B6" w:rsidRPr="00B275AB" w:rsidRDefault="00453EBA" w:rsidP="00453EBA">
      <w:pPr>
        <w:snapToGrid w:val="0"/>
        <w:ind w:firstLineChars="200" w:firstLine="422"/>
        <w:rPr>
          <w:rFonts w:ascii="宋体" w:hAnsi="宋体" w:hint="eastAsia"/>
          <w:szCs w:val="21"/>
        </w:rPr>
      </w:pPr>
      <w:r w:rsidRPr="00453EBA">
        <w:rPr>
          <w:rFonts w:ascii="宋体" w:hAnsi="宋体" w:hint="eastAsia"/>
          <w:b/>
          <w:szCs w:val="21"/>
        </w:rPr>
        <w:t>【</w:t>
      </w:r>
      <w:r w:rsidR="002C53B6" w:rsidRPr="00B275AB">
        <w:rPr>
          <w:rFonts w:ascii="宋体" w:hAnsi="宋体" w:hint="eastAsia"/>
          <w:b/>
          <w:szCs w:val="21"/>
        </w:rPr>
        <w:t>课程分析</w:t>
      </w:r>
      <w:r w:rsidRPr="00453EBA">
        <w:rPr>
          <w:rFonts w:ascii="宋体" w:hAnsi="宋体" w:hint="eastAsia"/>
          <w:b/>
          <w:szCs w:val="21"/>
        </w:rPr>
        <w:t>】</w:t>
      </w:r>
      <w:r w:rsidR="002C53B6" w:rsidRPr="00B275AB">
        <w:rPr>
          <w:rFonts w:ascii="宋体" w:hAnsi="宋体" w:hint="eastAsia"/>
          <w:szCs w:val="21"/>
        </w:rPr>
        <w:t>《</w:t>
      </w:r>
      <w:r w:rsidR="002C53B6" w:rsidRPr="00B275AB">
        <w:rPr>
          <w:rFonts w:ascii="宋体" w:hAnsi="宋体"/>
          <w:szCs w:val="21"/>
        </w:rPr>
        <w:t>轴对称现象</w:t>
      </w:r>
      <w:r w:rsidR="002C53B6" w:rsidRPr="00B275AB">
        <w:rPr>
          <w:rFonts w:ascii="宋体" w:hAnsi="宋体" w:hint="eastAsia"/>
          <w:szCs w:val="21"/>
        </w:rPr>
        <w:t>》</w:t>
      </w:r>
      <w:r w:rsidR="002C53B6" w:rsidRPr="00B275AB">
        <w:rPr>
          <w:rFonts w:ascii="宋体" w:hAnsi="宋体" w:hint="eastAsia"/>
          <w:szCs w:val="21"/>
          <w:u w:color="FFFFFF"/>
        </w:rPr>
        <w:t>是初中数学中的一则重要内容，轴对称在生活中处处可见，它与我们的现实生活有着紧密的联系，同时与图形的三种基本变换（平移、翻折、旋转）中的“翻折”有着不可分割的联系。通过对这一节课的学习，可以让学生较为全面地了解轴对称，并为后续学习对称变换、中心对称和中心对称图形及平行四边形等相关知识做好充分准备。轴对称为图形的有关计算与证明奠定了坚实的基础，并提供了简便的方法，而且在生活中也有广泛的应用。</w:t>
      </w:r>
      <w:r w:rsidR="002C53B6">
        <w:rPr>
          <w:rFonts w:ascii="宋体" w:hAnsi="宋体" w:hint="eastAsia"/>
          <w:szCs w:val="21"/>
        </w:rPr>
        <w:t>课本</w:t>
      </w:r>
      <w:r w:rsidR="002C53B6" w:rsidRPr="00B275AB">
        <w:rPr>
          <w:rFonts w:ascii="宋体" w:hAnsi="宋体"/>
          <w:szCs w:val="21"/>
        </w:rPr>
        <w:t>通过丰富的现实情境，引导学生关注生活，并自觉加以数学理性上的分析，感受数学的魅力，体会轴对称在生活中的广泛应用和</w:t>
      </w:r>
      <w:r w:rsidR="002C53B6" w:rsidRPr="00B275AB">
        <w:rPr>
          <w:rFonts w:ascii="宋体" w:hAnsi="宋体" w:hint="eastAsia"/>
          <w:szCs w:val="21"/>
        </w:rPr>
        <w:t>数学的美</w:t>
      </w:r>
      <w:r w:rsidR="002C53B6" w:rsidRPr="00B275AB">
        <w:rPr>
          <w:rFonts w:ascii="宋体" w:hAnsi="宋体"/>
          <w:szCs w:val="21"/>
        </w:rPr>
        <w:t>，促进观察、分析、归纳、概括</w:t>
      </w:r>
      <w:r w:rsidR="002C53B6" w:rsidRPr="00B275AB">
        <w:rPr>
          <w:rFonts w:ascii="宋体" w:hAnsi="宋体" w:hint="eastAsia"/>
          <w:szCs w:val="21"/>
        </w:rPr>
        <w:t>的</w:t>
      </w:r>
      <w:r w:rsidR="002C53B6" w:rsidRPr="00B275AB">
        <w:rPr>
          <w:rFonts w:ascii="宋体" w:hAnsi="宋体"/>
          <w:szCs w:val="21"/>
        </w:rPr>
        <w:t>能力和审美意识的发展，为后面研究轴对称的性质和其它数学知识打下基础，在初中数学中占有很重要的位置。</w:t>
      </w:r>
      <w:r w:rsidR="002C53B6" w:rsidRPr="00B275AB">
        <w:rPr>
          <w:rFonts w:ascii="宋体" w:hAnsi="宋体" w:hint="eastAsia"/>
          <w:szCs w:val="21"/>
        </w:rPr>
        <w:t>这节课的重点是轴对称、轴对称图形、对称轴的概念，难点是轴对称、轴对称图形中对称轴的确定。为此，我结合学生已有的认知能力</w:t>
      </w:r>
      <w:bookmarkStart w:id="0" w:name="_GoBack"/>
      <w:bookmarkEnd w:id="0"/>
      <w:r w:rsidR="002C53B6" w:rsidRPr="00B275AB">
        <w:rPr>
          <w:rFonts w:ascii="宋体" w:hAnsi="宋体" w:hint="eastAsia"/>
          <w:szCs w:val="21"/>
        </w:rPr>
        <w:t>，提供了丰富的感知材料，让学生自己动手做扎纸、滴墨汁实验，使其形成“实践——观察——归纳”的学习方法。</w:t>
      </w:r>
    </w:p>
    <w:p w:rsidR="002C53B6" w:rsidRPr="00B275AB" w:rsidRDefault="00453EBA" w:rsidP="00453EBA">
      <w:pPr>
        <w:snapToGrid w:val="0"/>
        <w:ind w:firstLineChars="200" w:firstLine="422"/>
        <w:rPr>
          <w:rFonts w:ascii="宋体" w:hAnsi="宋体" w:hint="eastAsia"/>
          <w:szCs w:val="21"/>
        </w:rPr>
      </w:pPr>
      <w:r w:rsidRPr="00453EBA">
        <w:rPr>
          <w:rFonts w:ascii="宋体" w:hAnsi="宋体" w:hint="eastAsia"/>
          <w:b/>
          <w:szCs w:val="21"/>
          <w:u w:color="FFFFFF"/>
        </w:rPr>
        <w:t>【</w:t>
      </w:r>
      <w:r w:rsidR="002C53B6" w:rsidRPr="00B275AB">
        <w:rPr>
          <w:rFonts w:ascii="宋体" w:hAnsi="宋体" w:hint="eastAsia"/>
          <w:b/>
          <w:szCs w:val="21"/>
          <w:u w:color="FFFFFF"/>
        </w:rPr>
        <w:t>学情分析</w:t>
      </w:r>
      <w:r w:rsidRPr="00453EBA">
        <w:rPr>
          <w:rFonts w:ascii="宋体" w:hAnsi="宋体" w:hint="eastAsia"/>
          <w:b/>
          <w:szCs w:val="21"/>
          <w:u w:color="FFFFFF"/>
        </w:rPr>
        <w:t>】</w:t>
      </w:r>
      <w:r w:rsidR="002C53B6" w:rsidRPr="00B275AB">
        <w:rPr>
          <w:rFonts w:ascii="宋体" w:hAnsi="宋体" w:hint="eastAsia"/>
          <w:szCs w:val="21"/>
          <w:u w:color="FFFFFF"/>
        </w:rPr>
        <w:t>在学习这节课之前，</w:t>
      </w:r>
      <w:r w:rsidR="002C53B6" w:rsidRPr="00B275AB">
        <w:rPr>
          <w:rFonts w:ascii="宋体" w:hAnsi="宋体" w:hint="eastAsia"/>
          <w:szCs w:val="21"/>
        </w:rPr>
        <w:t>学生已初步了解了一些简单图形的概念和性质，形成了一定的空间观念。自然界和日常生活中具有轴对称性质的很多事物，为学生奠定了感性基础。</w:t>
      </w:r>
      <w:r w:rsidR="002C53B6" w:rsidRPr="00B275AB">
        <w:rPr>
          <w:rFonts w:ascii="宋体" w:hAnsi="宋体" w:cs="宋体" w:hint="eastAsia"/>
          <w:color w:val="333333"/>
          <w:kern w:val="0"/>
          <w:szCs w:val="21"/>
        </w:rPr>
        <w:t>七年级下期的学生已经有了一定的</w:t>
      </w:r>
      <w:r w:rsidR="002C53B6" w:rsidRPr="00B275AB">
        <w:rPr>
          <w:rFonts w:ascii="宋体" w:hAnsi="宋体" w:hint="eastAsia"/>
          <w:color w:val="333333"/>
          <w:szCs w:val="21"/>
        </w:rPr>
        <w:t>自已看，自己学，自己画的自主探索能力，但本班学生大多性格内向，不善表达，</w:t>
      </w:r>
      <w:r w:rsidR="002C53B6" w:rsidRPr="00B275AB">
        <w:rPr>
          <w:rFonts w:ascii="宋体" w:hAnsi="宋体"/>
          <w:szCs w:val="21"/>
        </w:rPr>
        <w:t>缺乏学习的方法和语言概括能力</w:t>
      </w:r>
      <w:r w:rsidR="002C53B6" w:rsidRPr="00B275AB">
        <w:rPr>
          <w:rFonts w:ascii="宋体" w:hAnsi="宋体" w:hint="eastAsia"/>
          <w:szCs w:val="21"/>
        </w:rPr>
        <w:t>。所以在教学中教师要适时加以引导，充分实现学生的主体地位，使学生在学好知识的同时，也发展了能力。</w:t>
      </w:r>
    </w:p>
    <w:p w:rsidR="002C53B6" w:rsidRDefault="00453EBA" w:rsidP="00453EBA">
      <w:pPr>
        <w:widowControl/>
        <w:snapToGrid w:val="0"/>
        <w:ind w:firstLineChars="200" w:firstLine="422"/>
        <w:jc w:val="left"/>
        <w:rPr>
          <w:rFonts w:ascii="宋体" w:hAnsi="宋体" w:hint="eastAsia"/>
          <w:szCs w:val="21"/>
        </w:rPr>
      </w:pPr>
      <w:r w:rsidRPr="00453EBA">
        <w:rPr>
          <w:rFonts w:ascii="宋体" w:hAnsi="宋体" w:hint="eastAsia"/>
          <w:b/>
          <w:szCs w:val="21"/>
        </w:rPr>
        <w:t>【</w:t>
      </w:r>
      <w:r>
        <w:rPr>
          <w:rFonts w:ascii="宋体" w:hAnsi="宋体" w:hint="eastAsia"/>
          <w:b/>
          <w:szCs w:val="21"/>
        </w:rPr>
        <w:t>学法设计</w:t>
      </w:r>
      <w:r w:rsidRPr="00453EBA">
        <w:rPr>
          <w:rFonts w:ascii="宋体" w:hAnsi="宋体" w:hint="eastAsia"/>
          <w:b/>
          <w:szCs w:val="21"/>
        </w:rPr>
        <w:t>】</w:t>
      </w:r>
      <w:r w:rsidR="002C53B6" w:rsidRPr="00B275AB">
        <w:rPr>
          <w:rFonts w:ascii="宋体" w:hAnsi="宋体" w:hint="eastAsia"/>
          <w:szCs w:val="21"/>
        </w:rPr>
        <w:t>本节课我采用诱思探究教学，变教师的“满堂教”为学生的“满堂学”。本课侧重于让学生在教师导向性信息指引下，动手实践、独立思考、自主探究，逐步形成“实践——观察——归纳”的学习方法。</w:t>
      </w:r>
    </w:p>
    <w:p w:rsidR="002C53B6" w:rsidRPr="00B275AB" w:rsidRDefault="002C53B6" w:rsidP="002C53B6">
      <w:pPr>
        <w:widowControl/>
        <w:snapToGrid w:val="0"/>
        <w:ind w:firstLineChars="200" w:firstLine="420"/>
        <w:jc w:val="left"/>
        <w:rPr>
          <w:rFonts w:ascii="宋体" w:hAnsi="宋体" w:hint="eastAsia"/>
          <w:szCs w:val="21"/>
        </w:rPr>
      </w:pPr>
      <w:r w:rsidRPr="00B275AB">
        <w:rPr>
          <w:rFonts w:ascii="宋体" w:hAnsi="宋体" w:hint="eastAsia"/>
          <w:szCs w:val="21"/>
        </w:rPr>
        <w:t>本节课是新概念学习课，轴对称和轴对称图形的概念发现是重点，</w:t>
      </w:r>
      <w:r w:rsidRPr="00B275AB">
        <w:rPr>
          <w:rFonts w:ascii="宋体" w:hAnsi="宋体" w:hint="eastAsia"/>
          <w:kern w:val="0"/>
          <w:szCs w:val="21"/>
        </w:rPr>
        <w:t>针对七年级学生的年龄特点和心理特征</w:t>
      </w:r>
      <w:r w:rsidRPr="00B275AB">
        <w:rPr>
          <w:rFonts w:ascii="宋体" w:hAnsi="宋体"/>
          <w:kern w:val="0"/>
          <w:szCs w:val="21"/>
        </w:rPr>
        <w:t>,</w:t>
      </w:r>
      <w:r w:rsidRPr="00B275AB">
        <w:rPr>
          <w:rFonts w:ascii="宋体" w:hAnsi="宋体" w:hint="eastAsia"/>
          <w:kern w:val="0"/>
          <w:szCs w:val="21"/>
        </w:rPr>
        <w:t>以及他们的认知水平</w:t>
      </w:r>
      <w:r w:rsidRPr="00B275AB">
        <w:rPr>
          <w:rFonts w:ascii="宋体" w:hAnsi="宋体"/>
          <w:kern w:val="0"/>
          <w:szCs w:val="21"/>
        </w:rPr>
        <w:t>,</w:t>
      </w:r>
      <w:r w:rsidRPr="00B275AB">
        <w:rPr>
          <w:rFonts w:ascii="宋体" w:hAnsi="宋体" w:hint="eastAsia"/>
          <w:kern w:val="0"/>
          <w:szCs w:val="21"/>
        </w:rPr>
        <w:t>我通过以下三个认知层次来完成的：第一个认知层次是“创设情境，激发兴趣”，第二个认知层次是“实验探究，归纳总结”，第三个认知层次是“加强运用，迁移提高”。在创设情境中，我先设计了一个多媒体动画，边播放动画边讲故事，最后提出问题。在实验探究过程中，我用导向性信息引导学生动手、思考，给学生提供充分的时间和空间，</w:t>
      </w:r>
      <w:r>
        <w:rPr>
          <w:rFonts w:ascii="宋体" w:hAnsi="宋体" w:hint="eastAsia"/>
          <w:kern w:val="0"/>
          <w:szCs w:val="21"/>
        </w:rPr>
        <w:t>引导</w:t>
      </w:r>
      <w:r w:rsidRPr="00B275AB">
        <w:rPr>
          <w:rFonts w:ascii="宋体" w:hAnsi="宋体" w:hint="eastAsia"/>
          <w:kern w:val="0"/>
          <w:szCs w:val="21"/>
        </w:rPr>
        <w:t>其进行观察、操作、想象、归纳、交流等数学活动，亲身经历从现实世界中抽象出几何模型的过程，激发他们的兴趣，</w:t>
      </w:r>
      <w:r w:rsidRPr="00B275AB">
        <w:rPr>
          <w:rFonts w:ascii="宋体" w:hAnsi="宋体" w:cs="宋体" w:hint="eastAsia"/>
          <w:kern w:val="0"/>
          <w:szCs w:val="21"/>
        </w:rPr>
        <w:t>引导学生运用自己的语言概括出轴对称图形和轴对称的概念。在迁移提高过程中，我设计了在轴对称图形中画出对称轴的习题，并用实物投影仪展示出学生的成果，全班讨论，不断优化学生的思维，规范学生的作图过程。</w:t>
      </w:r>
    </w:p>
    <w:p w:rsidR="002C53B6" w:rsidRPr="00B275AB" w:rsidRDefault="002C53B6" w:rsidP="002C53B6">
      <w:pPr>
        <w:widowControl/>
        <w:snapToGrid w:val="0"/>
        <w:ind w:firstLineChars="200" w:firstLine="422"/>
        <w:jc w:val="left"/>
        <w:rPr>
          <w:rFonts w:ascii="宋体" w:hAnsi="宋体" w:cs="宋体" w:hint="eastAsia"/>
          <w:kern w:val="0"/>
          <w:szCs w:val="21"/>
        </w:rPr>
      </w:pPr>
      <w:r w:rsidRPr="00B275AB">
        <w:rPr>
          <w:rFonts w:ascii="宋体" w:hAnsi="宋体" w:cs="宋体" w:hint="eastAsia"/>
          <w:b/>
          <w:kern w:val="0"/>
          <w:szCs w:val="21"/>
        </w:rPr>
        <w:t>学习目标</w:t>
      </w:r>
      <w:r w:rsidRPr="00B275AB">
        <w:rPr>
          <w:rFonts w:ascii="宋体" w:hAnsi="宋体" w:cs="宋体" w:hint="eastAsia"/>
          <w:kern w:val="0"/>
          <w:szCs w:val="21"/>
        </w:rPr>
        <w:t>：</w:t>
      </w:r>
    </w:p>
    <w:p w:rsidR="002C53B6" w:rsidRPr="00B275AB" w:rsidRDefault="002C53B6" w:rsidP="002C53B6">
      <w:pPr>
        <w:widowControl/>
        <w:snapToGrid w:val="0"/>
        <w:ind w:firstLineChars="200" w:firstLine="420"/>
        <w:jc w:val="left"/>
        <w:rPr>
          <w:rFonts w:ascii="宋体" w:hAnsi="宋体" w:cs="宋体" w:hint="eastAsia"/>
          <w:kern w:val="0"/>
          <w:szCs w:val="21"/>
        </w:rPr>
      </w:pPr>
      <w:r w:rsidRPr="00B275AB">
        <w:rPr>
          <w:rFonts w:ascii="宋体" w:hAnsi="宋体" w:cs="宋体" w:hint="eastAsia"/>
          <w:kern w:val="0"/>
          <w:szCs w:val="21"/>
        </w:rPr>
        <w:t>1</w:t>
      </w:r>
      <w:r>
        <w:rPr>
          <w:rFonts w:ascii="宋体" w:hAnsi="宋体" w:cs="宋体" w:hint="eastAsia"/>
          <w:kern w:val="0"/>
          <w:szCs w:val="21"/>
        </w:rPr>
        <w:t>.</w:t>
      </w:r>
      <w:r w:rsidRPr="00B275AB">
        <w:rPr>
          <w:rFonts w:ascii="宋体" w:hAnsi="宋体" w:cs="宋体" w:hint="eastAsia"/>
          <w:kern w:val="0"/>
          <w:szCs w:val="21"/>
        </w:rPr>
        <w:t>在丰富的现实情境中，经历观察生活中的轴对称现象，探索轴对称现象的共同特征等活动，进一步发展空间观念；</w:t>
      </w:r>
    </w:p>
    <w:p w:rsidR="002C53B6" w:rsidRPr="00B275AB" w:rsidRDefault="002C53B6" w:rsidP="002C53B6">
      <w:pPr>
        <w:widowControl/>
        <w:snapToGrid w:val="0"/>
        <w:ind w:firstLineChars="200" w:firstLine="420"/>
        <w:jc w:val="left"/>
        <w:rPr>
          <w:rFonts w:ascii="宋体" w:hAnsi="宋体" w:cs="宋体" w:hint="eastAsia"/>
          <w:color w:val="333333"/>
          <w:kern w:val="0"/>
          <w:szCs w:val="21"/>
        </w:rPr>
      </w:pPr>
      <w:r w:rsidRPr="00B275AB">
        <w:rPr>
          <w:rFonts w:ascii="宋体" w:hAnsi="宋体" w:cs="宋体" w:hint="eastAsia"/>
          <w:color w:val="333333"/>
          <w:kern w:val="0"/>
          <w:szCs w:val="21"/>
        </w:rPr>
        <w:t>2</w:t>
      </w:r>
      <w:r>
        <w:rPr>
          <w:rFonts w:ascii="宋体" w:hAnsi="宋体" w:cs="宋体" w:hint="eastAsia"/>
          <w:color w:val="333333"/>
          <w:kern w:val="0"/>
          <w:szCs w:val="21"/>
        </w:rPr>
        <w:t>.</w:t>
      </w:r>
      <w:r w:rsidRPr="00B275AB">
        <w:rPr>
          <w:rFonts w:ascii="宋体" w:hAnsi="宋体" w:cs="宋体" w:hint="eastAsia"/>
          <w:color w:val="333333"/>
          <w:kern w:val="0"/>
          <w:szCs w:val="21"/>
        </w:rPr>
        <w:t>通过丰富的生活实例认识轴对称，能够识别简单的轴对称图形及其对称轴；</w:t>
      </w:r>
    </w:p>
    <w:p w:rsidR="002C53B6" w:rsidRPr="00B275AB" w:rsidRDefault="002C53B6" w:rsidP="002C53B6">
      <w:pPr>
        <w:widowControl/>
        <w:snapToGrid w:val="0"/>
        <w:ind w:firstLineChars="200" w:firstLine="420"/>
        <w:jc w:val="left"/>
        <w:rPr>
          <w:rFonts w:ascii="宋体" w:hAnsi="宋体" w:cs="宋体" w:hint="eastAsia"/>
          <w:color w:val="333333"/>
          <w:kern w:val="0"/>
          <w:szCs w:val="21"/>
        </w:rPr>
      </w:pPr>
      <w:r w:rsidRPr="00B275AB">
        <w:rPr>
          <w:rFonts w:ascii="宋体" w:hAnsi="宋体" w:cs="宋体" w:hint="eastAsia"/>
          <w:color w:val="333333"/>
          <w:kern w:val="0"/>
          <w:szCs w:val="21"/>
        </w:rPr>
        <w:t>3</w:t>
      </w:r>
      <w:r>
        <w:rPr>
          <w:rFonts w:ascii="宋体" w:hAnsi="宋体" w:cs="宋体" w:hint="eastAsia"/>
          <w:color w:val="333333"/>
          <w:kern w:val="0"/>
          <w:szCs w:val="21"/>
        </w:rPr>
        <w:t>.</w:t>
      </w:r>
      <w:r w:rsidRPr="00B275AB">
        <w:rPr>
          <w:rFonts w:ascii="宋体" w:hAnsi="宋体" w:cs="宋体" w:hint="eastAsia"/>
          <w:color w:val="333333"/>
          <w:kern w:val="0"/>
          <w:szCs w:val="21"/>
        </w:rPr>
        <w:t>欣赏现实生活中的轴对称图形，体会轴对称在现实生活中的广泛运用和丰富的文化价值。</w:t>
      </w:r>
    </w:p>
    <w:p w:rsidR="002C53B6" w:rsidRPr="00B275AB" w:rsidRDefault="002C53B6" w:rsidP="002C53B6">
      <w:pPr>
        <w:widowControl/>
        <w:snapToGrid w:val="0"/>
        <w:ind w:firstLineChars="196" w:firstLine="413"/>
        <w:jc w:val="left"/>
        <w:rPr>
          <w:rFonts w:ascii="宋体" w:hAnsi="宋体" w:cs="宋体" w:hint="eastAsia"/>
          <w:b/>
          <w:color w:val="333333"/>
          <w:kern w:val="0"/>
          <w:szCs w:val="21"/>
        </w:rPr>
      </w:pPr>
      <w:r w:rsidRPr="00B275AB">
        <w:rPr>
          <w:rFonts w:ascii="宋体" w:hAnsi="宋体" w:cs="宋体" w:hint="eastAsia"/>
          <w:b/>
          <w:color w:val="333333"/>
          <w:kern w:val="0"/>
          <w:szCs w:val="21"/>
        </w:rPr>
        <w:t>教学流程</w:t>
      </w:r>
    </w:p>
    <w:p w:rsidR="002C53B6" w:rsidRPr="00B275AB" w:rsidRDefault="002C53B6" w:rsidP="002C53B6">
      <w:pPr>
        <w:numPr>
          <w:ilvl w:val="0"/>
          <w:numId w:val="7"/>
        </w:numPr>
        <w:snapToGrid w:val="0"/>
        <w:rPr>
          <w:rFonts w:ascii="宋体" w:hAnsi="宋体" w:hint="eastAsia"/>
          <w:szCs w:val="21"/>
          <w:u w:color="FFFFFF"/>
        </w:rPr>
      </w:pPr>
      <w:r w:rsidRPr="00B275AB">
        <w:rPr>
          <w:rFonts w:ascii="宋体" w:hAnsi="宋体" w:hint="eastAsia"/>
          <w:szCs w:val="21"/>
          <w:u w:color="FFFFFF"/>
        </w:rPr>
        <w:t>创设情境，激发兴趣</w:t>
      </w:r>
    </w:p>
    <w:p w:rsidR="002C53B6" w:rsidRPr="00B275AB" w:rsidRDefault="002C53B6" w:rsidP="002C53B6">
      <w:pPr>
        <w:snapToGrid w:val="0"/>
        <w:ind w:firstLineChars="150" w:firstLine="315"/>
        <w:rPr>
          <w:rFonts w:ascii="宋体" w:hAnsi="宋体" w:hint="eastAsia"/>
          <w:szCs w:val="21"/>
          <w:u w:color="FFFFFF"/>
        </w:rPr>
      </w:pPr>
      <w:r w:rsidRPr="00B275AB">
        <w:rPr>
          <w:rFonts w:ascii="宋体" w:hAnsi="宋体" w:hint="eastAsia"/>
          <w:szCs w:val="21"/>
          <w:u w:color="FFFFFF"/>
        </w:rPr>
        <w:t>【课件投影】请同学们认真观看动画片，听故事，思考最后的问题。</w:t>
      </w:r>
    </w:p>
    <w:p w:rsidR="002C53B6" w:rsidRPr="00B275AB" w:rsidRDefault="002C53B6" w:rsidP="002C53B6">
      <w:pPr>
        <w:widowControl/>
        <w:snapToGrid w:val="0"/>
        <w:ind w:firstLineChars="150" w:firstLine="315"/>
        <w:jc w:val="left"/>
        <w:rPr>
          <w:rFonts w:ascii="宋体" w:hAnsi="宋体" w:cs="宋体" w:hint="eastAsia"/>
          <w:color w:val="333333"/>
          <w:kern w:val="0"/>
          <w:szCs w:val="21"/>
        </w:rPr>
      </w:pPr>
      <w:r>
        <w:rPr>
          <w:rFonts w:ascii="宋体" w:hAnsi="宋体" w:cs="宋体" w:hint="eastAsia"/>
          <w:color w:val="333333"/>
          <w:kern w:val="0"/>
          <w:szCs w:val="21"/>
        </w:rPr>
        <w:t>（配合动画讲故事）</w:t>
      </w:r>
      <w:r w:rsidRPr="00B275AB">
        <w:rPr>
          <w:rFonts w:ascii="宋体" w:hAnsi="宋体" w:cs="宋体" w:hint="eastAsia"/>
          <w:color w:val="333333"/>
          <w:kern w:val="0"/>
          <w:szCs w:val="21"/>
        </w:rPr>
        <w:t>故事:在小河边的花丛中，有一只美丽的蝴蝶正在采花蜜，忽然！来了一只蜻蜓在它面前飞来飞去，蝴蝶生气地说：“谁在跟我捣乱？”蜻蜓笑嘻嘻地说：“你怎么连一家人都不认识了，我是来找你玩的。”这时蝴蝶更生气了，说道：“你是蜻蜓，我是蝴蝶，我们怎么可能是一家呢？”于是，蜻蜓就落在了旁边的一片叶子上，说：“这你就不知道了吧，不仅蜻蜓、蝴蝶是一家，有些树叶，还有我们身边的很多物体都和我们是一家呢。”</w:t>
      </w:r>
    </w:p>
    <w:p w:rsidR="002C53B6" w:rsidRPr="00B275AB" w:rsidRDefault="002C53B6" w:rsidP="002C53B6">
      <w:pPr>
        <w:widowControl/>
        <w:snapToGrid w:val="0"/>
        <w:ind w:firstLineChars="150" w:firstLine="315"/>
        <w:jc w:val="left"/>
        <w:rPr>
          <w:rFonts w:ascii="宋体" w:hAnsi="宋体" w:cs="宋体" w:hint="eastAsia"/>
          <w:color w:val="333333"/>
          <w:kern w:val="0"/>
          <w:szCs w:val="21"/>
        </w:rPr>
      </w:pPr>
      <w:r>
        <w:rPr>
          <w:rFonts w:ascii="宋体" w:hAnsi="宋体" w:cs="宋体" w:hint="eastAsia"/>
          <w:color w:val="333333"/>
          <w:kern w:val="0"/>
          <w:szCs w:val="21"/>
        </w:rPr>
        <w:t>（播放动画）</w:t>
      </w:r>
    </w:p>
    <w:p w:rsidR="002C53B6" w:rsidRDefault="000642D7" w:rsidP="002C53B6">
      <w:pPr>
        <w:widowControl/>
        <w:snapToGrid w:val="0"/>
        <w:ind w:firstLineChars="450" w:firstLine="945"/>
        <w:jc w:val="left"/>
        <w:rPr>
          <w:rFonts w:ascii="宋体" w:hAnsi="宋体" w:cs="宋体" w:hint="eastAsia"/>
          <w:color w:val="333333"/>
          <w:kern w:val="0"/>
          <w:szCs w:val="21"/>
        </w:rPr>
      </w:pPr>
      <w:r>
        <w:rPr>
          <w:rFonts w:ascii="宋体" w:hAnsi="宋体" w:cs="宋体"/>
          <w:noProof/>
          <w:color w:val="333333"/>
          <w:kern w:val="0"/>
          <w:szCs w:val="21"/>
        </w:rPr>
        <w:lastRenderedPageBreak/>
        <w:drawing>
          <wp:inline distT="0" distB="0" distL="0" distR="0">
            <wp:extent cx="3810000" cy="1572895"/>
            <wp:effectExtent l="0" t="0" r="0" b="8255"/>
            <wp:docPr id="1431" name="图片 1431" descr="动画蜻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动画蜻蜓"/>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572895"/>
                    </a:xfrm>
                    <a:prstGeom prst="rect">
                      <a:avLst/>
                    </a:prstGeom>
                    <a:noFill/>
                  </pic:spPr>
                </pic:pic>
              </a:graphicData>
            </a:graphic>
          </wp:inline>
        </w:drawing>
      </w:r>
    </w:p>
    <w:p w:rsidR="002C53B6" w:rsidRPr="00B275AB" w:rsidRDefault="002C53B6" w:rsidP="002C53B6">
      <w:pPr>
        <w:widowControl/>
        <w:snapToGrid w:val="0"/>
        <w:jc w:val="left"/>
        <w:rPr>
          <w:rFonts w:ascii="宋体" w:hAnsi="宋体" w:cs="宋体" w:hint="eastAsia"/>
          <w:color w:val="333333"/>
          <w:kern w:val="0"/>
          <w:szCs w:val="21"/>
        </w:rPr>
      </w:pPr>
      <w:r>
        <w:rPr>
          <w:rFonts w:ascii="宋体" w:hAnsi="宋体" w:cs="宋体" w:hint="eastAsia"/>
          <w:color w:val="333333"/>
          <w:kern w:val="0"/>
          <w:szCs w:val="21"/>
        </w:rPr>
        <w:t xml:space="preserve">    思考问题:为什么蜻蜓、蝴蝶、树叶是一家？</w:t>
      </w:r>
    </w:p>
    <w:p w:rsidR="002C53B6" w:rsidRPr="00B275AB" w:rsidRDefault="002C53B6" w:rsidP="002C53B6">
      <w:pPr>
        <w:widowControl/>
        <w:snapToGrid w:val="0"/>
        <w:ind w:firstLineChars="150" w:firstLine="315"/>
        <w:jc w:val="left"/>
        <w:rPr>
          <w:rFonts w:ascii="宋体" w:hAnsi="宋体" w:cs="宋体" w:hint="eastAsia"/>
          <w:color w:val="333333"/>
          <w:kern w:val="0"/>
          <w:szCs w:val="21"/>
        </w:rPr>
      </w:pPr>
      <w:r w:rsidRPr="00B275AB">
        <w:rPr>
          <w:rFonts w:ascii="宋体" w:hAnsi="宋体" w:cs="宋体" w:hint="eastAsia"/>
          <w:color w:val="333333"/>
          <w:kern w:val="0"/>
          <w:szCs w:val="21"/>
        </w:rPr>
        <w:t>（设计意图：</w:t>
      </w:r>
      <w:r w:rsidRPr="00B275AB">
        <w:rPr>
          <w:rFonts w:ascii="宋体" w:hAnsi="宋体" w:hint="eastAsia"/>
          <w:szCs w:val="21"/>
        </w:rPr>
        <w:t>“兴趣是学生最好的老师”，在此环节中不但体现了数学知识源于生活，而且能立刻吸引学生的注意力，激发学生的学习兴趣，</w:t>
      </w:r>
      <w:r w:rsidRPr="00B275AB">
        <w:rPr>
          <w:rFonts w:ascii="宋体" w:hAnsi="宋体" w:cs="宋体" w:hint="eastAsia"/>
          <w:kern w:val="0"/>
          <w:szCs w:val="21"/>
        </w:rPr>
        <w:t>使学生通过丰富的生活实例，欣赏并体会轴对称图形，发展学生的审美能力、鉴赏能力。</w:t>
      </w:r>
      <w:r w:rsidRPr="00B275AB">
        <w:rPr>
          <w:rFonts w:ascii="宋体" w:hAnsi="宋体" w:cs="宋体" w:hint="eastAsia"/>
          <w:color w:val="333333"/>
          <w:kern w:val="0"/>
          <w:szCs w:val="21"/>
        </w:rPr>
        <w:t>）</w:t>
      </w:r>
    </w:p>
    <w:p w:rsidR="002C53B6" w:rsidRPr="00B275AB" w:rsidRDefault="002C53B6" w:rsidP="002C53B6">
      <w:pPr>
        <w:widowControl/>
        <w:snapToGrid w:val="0"/>
        <w:ind w:firstLineChars="150" w:firstLine="315"/>
        <w:jc w:val="left"/>
        <w:rPr>
          <w:rFonts w:ascii="宋体" w:hAnsi="宋体" w:cs="宋体" w:hint="eastAsia"/>
          <w:color w:val="333333"/>
          <w:kern w:val="0"/>
          <w:szCs w:val="21"/>
        </w:rPr>
      </w:pPr>
      <w:r w:rsidRPr="00B275AB">
        <w:rPr>
          <w:rFonts w:ascii="宋体" w:hAnsi="宋体" w:cs="宋体" w:hint="eastAsia"/>
          <w:color w:val="333333"/>
          <w:kern w:val="0"/>
          <w:szCs w:val="21"/>
        </w:rPr>
        <w:t>（简要实录：教师在讲故事的过程中播放动画，学生认真观看，故事讲完后，有的学生与同桌小声讨论。）</w:t>
      </w:r>
    </w:p>
    <w:p w:rsidR="002C53B6" w:rsidRPr="00B275AB" w:rsidRDefault="002C53B6" w:rsidP="002C53B6">
      <w:pPr>
        <w:numPr>
          <w:ilvl w:val="0"/>
          <w:numId w:val="7"/>
        </w:numPr>
        <w:snapToGrid w:val="0"/>
        <w:rPr>
          <w:rFonts w:ascii="宋体" w:hAnsi="宋体" w:hint="eastAsia"/>
          <w:szCs w:val="21"/>
          <w:u w:color="FFFFFF"/>
        </w:rPr>
      </w:pPr>
      <w:r w:rsidRPr="00B275AB">
        <w:rPr>
          <w:rFonts w:ascii="宋体" w:hAnsi="宋体" w:hint="eastAsia"/>
          <w:szCs w:val="21"/>
          <w:u w:color="FFFFFF"/>
        </w:rPr>
        <w:t>实验探究，归纳总结</w:t>
      </w:r>
    </w:p>
    <w:p w:rsidR="002C53B6" w:rsidRPr="00B275AB" w:rsidRDefault="002C53B6" w:rsidP="002C53B6">
      <w:pPr>
        <w:snapToGrid w:val="0"/>
        <w:ind w:firstLineChars="150" w:firstLine="315"/>
        <w:rPr>
          <w:rFonts w:ascii="宋体" w:hAnsi="宋体" w:hint="eastAsia"/>
          <w:szCs w:val="21"/>
          <w:u w:color="FFFFFF"/>
        </w:rPr>
      </w:pPr>
      <w:r w:rsidRPr="00B275AB">
        <w:rPr>
          <w:rFonts w:ascii="宋体" w:hAnsi="宋体" w:hint="eastAsia"/>
          <w:szCs w:val="21"/>
          <w:u w:color="FFFFFF"/>
        </w:rPr>
        <w:t>（一）初步探索，形成概念</w:t>
      </w:r>
    </w:p>
    <w:p w:rsidR="002C53B6" w:rsidRPr="00B275AB" w:rsidRDefault="002C53B6" w:rsidP="002C53B6">
      <w:pPr>
        <w:snapToGrid w:val="0"/>
        <w:ind w:firstLineChars="148" w:firstLine="311"/>
        <w:rPr>
          <w:rFonts w:ascii="宋体" w:hAnsi="宋体" w:hint="eastAsia"/>
          <w:b/>
          <w:bCs/>
          <w:kern w:val="0"/>
          <w:szCs w:val="21"/>
        </w:rPr>
      </w:pPr>
      <w:r w:rsidRPr="00B275AB">
        <w:rPr>
          <w:rFonts w:ascii="宋体" w:hAnsi="宋体" w:hint="eastAsia"/>
          <w:szCs w:val="21"/>
        </w:rPr>
        <w:t xml:space="preserve"> </w:t>
      </w:r>
      <w:r w:rsidRPr="00B275AB">
        <w:rPr>
          <w:rFonts w:ascii="宋体" w:hAnsi="宋体" w:hint="eastAsia"/>
          <w:b/>
          <w:szCs w:val="21"/>
        </w:rPr>
        <w:t>探究一</w:t>
      </w:r>
    </w:p>
    <w:p w:rsidR="002C53B6" w:rsidRPr="00B275AB" w:rsidRDefault="002C53B6" w:rsidP="002C53B6">
      <w:pPr>
        <w:snapToGrid w:val="0"/>
        <w:ind w:leftChars="-24" w:left="-50" w:firstLineChars="236" w:firstLine="496"/>
        <w:rPr>
          <w:rFonts w:ascii="宋体" w:hAnsi="宋体" w:hint="eastAsia"/>
          <w:kern w:val="0"/>
          <w:szCs w:val="21"/>
        </w:rPr>
      </w:pPr>
      <w:r>
        <w:rPr>
          <w:rFonts w:ascii="宋体" w:hAnsi="宋体" w:hint="eastAsia"/>
          <w:bCs/>
          <w:kern w:val="0"/>
          <w:szCs w:val="21"/>
        </w:rPr>
        <w:t>1.</w:t>
      </w:r>
      <w:r w:rsidRPr="00B275AB">
        <w:rPr>
          <w:rFonts w:ascii="宋体" w:hAnsi="宋体" w:hint="eastAsia"/>
          <w:bCs/>
          <w:kern w:val="0"/>
          <w:szCs w:val="21"/>
        </w:rPr>
        <w:t>【课件投影】下面的</w:t>
      </w:r>
      <w:r w:rsidRPr="00B275AB">
        <w:rPr>
          <w:rFonts w:ascii="宋体" w:hAnsi="宋体" w:hint="eastAsia"/>
          <w:kern w:val="0"/>
          <w:szCs w:val="21"/>
        </w:rPr>
        <w:t>美丽的图形的都来自于生活，认真观察这些图形有什么共同特征？试着用自己的语言来描述，并与同桌交流。</w:t>
      </w:r>
    </w:p>
    <w:p w:rsidR="002C53B6" w:rsidRPr="00D455D6" w:rsidRDefault="000642D7" w:rsidP="002C53B6">
      <w:pPr>
        <w:snapToGrid w:val="0"/>
        <w:ind w:leftChars="-24" w:left="-50" w:firstLineChars="136" w:firstLine="286"/>
        <w:rPr>
          <w:rFonts w:ascii="宋体" w:hAnsi="宋体" w:hint="eastAsia"/>
          <w:szCs w:val="21"/>
        </w:rPr>
      </w:pPr>
      <w:r>
        <w:rPr>
          <w:rFonts w:ascii="宋体" w:hAnsi="宋体"/>
          <w:noProof/>
          <w:szCs w:val="21"/>
        </w:rPr>
        <w:drawing>
          <wp:inline distT="0" distB="0" distL="0" distR="0">
            <wp:extent cx="5181600" cy="1704975"/>
            <wp:effectExtent l="0" t="0" r="0" b="9525"/>
            <wp:docPr id="538" name="图片 538" descr="P2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21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1704975"/>
                    </a:xfrm>
                    <a:prstGeom prst="rect">
                      <a:avLst/>
                    </a:prstGeom>
                    <a:noFill/>
                    <a:ln>
                      <a:noFill/>
                    </a:ln>
                  </pic:spPr>
                </pic:pic>
              </a:graphicData>
            </a:graphic>
          </wp:inline>
        </w:drawing>
      </w:r>
    </w:p>
    <w:p w:rsidR="002C53B6" w:rsidRDefault="000642D7" w:rsidP="002C53B6">
      <w:pPr>
        <w:snapToGrid w:val="0"/>
        <w:ind w:leftChars="-24" w:left="-50" w:firstLineChars="136" w:firstLine="287"/>
        <w:rPr>
          <w:rFonts w:ascii="宋体" w:hAnsi="宋体" w:hint="eastAsia"/>
          <w:b/>
          <w:noProof/>
          <w:szCs w:val="21"/>
        </w:rPr>
      </w:pPr>
      <w:r>
        <w:rPr>
          <w:rFonts w:ascii="宋体" w:hAnsi="宋体"/>
          <w:b/>
          <w:noProof/>
          <w:szCs w:val="21"/>
        </w:rPr>
        <w:drawing>
          <wp:inline distT="0" distB="0" distL="0" distR="0">
            <wp:extent cx="1821180" cy="1240155"/>
            <wp:effectExtent l="0" t="0" r="7620" b="0"/>
            <wp:docPr id="1427" name="图片 1427" descr="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1180" cy="1240155"/>
                    </a:xfrm>
                    <a:prstGeom prst="rect">
                      <a:avLst/>
                    </a:prstGeom>
                    <a:noFill/>
                  </pic:spPr>
                </pic:pic>
              </a:graphicData>
            </a:graphic>
          </wp:inline>
        </w:drawing>
      </w:r>
      <w:r>
        <w:rPr>
          <w:rFonts w:ascii="宋体" w:hAnsi="宋体"/>
          <w:b/>
          <w:noProof/>
          <w:szCs w:val="21"/>
        </w:rPr>
        <w:drawing>
          <wp:inline distT="0" distB="0" distL="0" distR="0">
            <wp:extent cx="1524000" cy="1244600"/>
            <wp:effectExtent l="0" t="0" r="0" b="0"/>
            <wp:docPr id="1426" name="图片 14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244600"/>
                    </a:xfrm>
                    <a:prstGeom prst="rect">
                      <a:avLst/>
                    </a:prstGeom>
                    <a:noFill/>
                  </pic:spPr>
                </pic:pic>
              </a:graphicData>
            </a:graphic>
          </wp:inline>
        </w:drawing>
      </w:r>
      <w:r>
        <w:rPr>
          <w:rFonts w:ascii="宋体" w:hAnsi="宋体"/>
          <w:b/>
          <w:noProof/>
          <w:szCs w:val="21"/>
        </w:rPr>
        <w:drawing>
          <wp:inline distT="0" distB="0" distL="0" distR="0">
            <wp:extent cx="1604010" cy="1268730"/>
            <wp:effectExtent l="0" t="0" r="0" b="7620"/>
            <wp:docPr id="1425" name="图片 14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4010" cy="1268730"/>
                    </a:xfrm>
                    <a:prstGeom prst="rect">
                      <a:avLst/>
                    </a:prstGeom>
                    <a:noFill/>
                  </pic:spPr>
                </pic:pic>
              </a:graphicData>
            </a:graphic>
          </wp:inline>
        </w:drawing>
      </w:r>
    </w:p>
    <w:p w:rsidR="002C53B6" w:rsidRDefault="002C53B6" w:rsidP="002C53B6">
      <w:pPr>
        <w:snapToGrid w:val="0"/>
        <w:ind w:leftChars="-24" w:left="-50" w:firstLineChars="136" w:firstLine="287"/>
        <w:rPr>
          <w:rFonts w:ascii="宋体" w:hAnsi="宋体" w:hint="eastAsia"/>
          <w:b/>
          <w:noProof/>
          <w:szCs w:val="21"/>
        </w:rPr>
      </w:pPr>
    </w:p>
    <w:p w:rsidR="002C53B6" w:rsidRPr="00B275AB" w:rsidRDefault="002C53B6" w:rsidP="002C53B6">
      <w:pPr>
        <w:snapToGrid w:val="0"/>
        <w:ind w:leftChars="-24" w:left="-50" w:firstLineChars="136" w:firstLine="287"/>
        <w:rPr>
          <w:rFonts w:ascii="宋体" w:hAnsi="宋体" w:hint="eastAsia"/>
          <w:b/>
          <w:noProof/>
          <w:szCs w:val="21"/>
        </w:rPr>
      </w:pPr>
    </w:p>
    <w:p w:rsidR="002C53B6" w:rsidRPr="00B275AB" w:rsidRDefault="000642D7" w:rsidP="002C53B6">
      <w:pPr>
        <w:snapToGrid w:val="0"/>
        <w:ind w:leftChars="-24" w:left="-50" w:firstLineChars="136" w:firstLine="287"/>
        <w:rPr>
          <w:rFonts w:ascii="宋体" w:hAnsi="宋体" w:hint="eastAsia"/>
          <w:b/>
          <w:noProof/>
          <w:szCs w:val="21"/>
        </w:rPr>
      </w:pPr>
      <w:r>
        <w:rPr>
          <w:rFonts w:ascii="宋体" w:hAnsi="宋体"/>
          <w:b/>
          <w:noProof/>
          <w:szCs w:val="21"/>
        </w:rPr>
        <w:drawing>
          <wp:inline distT="0" distB="0" distL="0" distR="0">
            <wp:extent cx="1792605" cy="1872615"/>
            <wp:effectExtent l="0" t="0" r="0" b="0"/>
            <wp:docPr id="1424" name="图片 1424" descr="喜剪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喜剪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605" cy="1872615"/>
                    </a:xfrm>
                    <a:prstGeom prst="rect">
                      <a:avLst/>
                    </a:prstGeom>
                    <a:noFill/>
                  </pic:spPr>
                </pic:pic>
              </a:graphicData>
            </a:graphic>
          </wp:inline>
        </w:drawing>
      </w:r>
      <w:r w:rsidR="002C53B6" w:rsidRPr="00B275AB">
        <w:rPr>
          <w:rFonts w:ascii="宋体" w:hAnsi="宋体" w:hint="eastAsia"/>
          <w:b/>
          <w:noProof/>
          <w:szCs w:val="21"/>
        </w:rPr>
        <w:t xml:space="preserve">              </w:t>
      </w:r>
      <w:r>
        <w:rPr>
          <w:rFonts w:ascii="宋体" w:hAnsi="宋体"/>
          <w:b/>
          <w:noProof/>
          <w:szCs w:val="21"/>
        </w:rPr>
        <w:drawing>
          <wp:inline distT="0" distB="0" distL="0" distR="0">
            <wp:extent cx="1522730" cy="1387475"/>
            <wp:effectExtent l="0" t="0" r="1270" b="3175"/>
            <wp:docPr id="1423" name="图片 14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730" cy="1387475"/>
                    </a:xfrm>
                    <a:prstGeom prst="rect">
                      <a:avLst/>
                    </a:prstGeom>
                    <a:noFill/>
                  </pic:spPr>
                </pic:pic>
              </a:graphicData>
            </a:graphic>
          </wp:inline>
        </w:drawing>
      </w:r>
    </w:p>
    <w:p w:rsidR="002C53B6" w:rsidRPr="00B275AB" w:rsidRDefault="000642D7" w:rsidP="002C53B6">
      <w:pPr>
        <w:snapToGrid w:val="0"/>
        <w:ind w:leftChars="-24" w:left="-50" w:firstLineChars="136" w:firstLine="286"/>
        <w:rPr>
          <w:rFonts w:ascii="宋体" w:hAnsi="宋体" w:hint="eastAsia"/>
          <w:b/>
          <w:noProof/>
          <w:szCs w:val="21"/>
        </w:rPr>
      </w:pPr>
      <w:bookmarkStart w:id="1" w:name="pn18"/>
      <w:r>
        <w:rPr>
          <w:rFonts w:ascii="宋体" w:hAnsi="宋体" w:cs="Arial"/>
          <w:noProof/>
          <w:color w:val="0033CC"/>
          <w:szCs w:val="21"/>
        </w:rPr>
        <w:lastRenderedPageBreak/>
        <w:drawing>
          <wp:inline distT="0" distB="0" distL="0" distR="0">
            <wp:extent cx="1543050" cy="1590675"/>
            <wp:effectExtent l="0" t="0" r="0" b="9525"/>
            <wp:docPr id="544" name="图片 544" descr="u=1088578832,2161640357&amp;fm=0&amp;gp=26">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u=1088578832,2161640357&amp;fm=0&amp;gp=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a:noFill/>
                    </a:ln>
                  </pic:spPr>
                </pic:pic>
              </a:graphicData>
            </a:graphic>
          </wp:inline>
        </w:drawing>
      </w:r>
      <w:bookmarkEnd w:id="1"/>
      <w:r w:rsidR="002C53B6" w:rsidRPr="00B275AB">
        <w:rPr>
          <w:rFonts w:ascii="宋体" w:hAnsi="宋体" w:cs="Arial" w:hint="eastAsia"/>
          <w:color w:val="000000"/>
          <w:szCs w:val="21"/>
        </w:rPr>
        <w:t xml:space="preserve">            </w:t>
      </w:r>
      <w:r>
        <w:rPr>
          <w:rFonts w:ascii="宋体" w:hAnsi="宋体" w:cs="Arial"/>
          <w:noProof/>
          <w:color w:val="000000"/>
          <w:szCs w:val="21"/>
        </w:rPr>
        <w:drawing>
          <wp:inline distT="0" distB="0" distL="0" distR="0">
            <wp:extent cx="1838960" cy="1482090"/>
            <wp:effectExtent l="0" t="0" r="8890" b="3810"/>
            <wp:docPr id="1421" name="图片 1421" descr="zduiche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zduichen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960" cy="1482090"/>
                    </a:xfrm>
                    <a:prstGeom prst="rect">
                      <a:avLst/>
                    </a:prstGeom>
                    <a:noFill/>
                  </pic:spPr>
                </pic:pic>
              </a:graphicData>
            </a:graphic>
          </wp:inline>
        </w:drawing>
      </w:r>
      <w:r w:rsidR="002C53B6" w:rsidRPr="00B275AB">
        <w:rPr>
          <w:rFonts w:ascii="宋体" w:hAnsi="宋体" w:cs="Arial" w:hint="eastAsia"/>
          <w:color w:val="000000"/>
          <w:szCs w:val="21"/>
        </w:rPr>
        <w:t xml:space="preserve">                 </w:t>
      </w:r>
    </w:p>
    <w:p w:rsidR="002C53B6" w:rsidRPr="00B275AB" w:rsidRDefault="002C53B6" w:rsidP="002C53B6">
      <w:pPr>
        <w:snapToGrid w:val="0"/>
        <w:ind w:leftChars="-24" w:left="-50" w:firstLineChars="150" w:firstLine="315"/>
        <w:rPr>
          <w:rFonts w:ascii="宋体" w:hAnsi="宋体" w:hint="eastAsia"/>
          <w:bCs/>
          <w:kern w:val="0"/>
          <w:szCs w:val="21"/>
        </w:rPr>
      </w:pPr>
      <w:r w:rsidRPr="00B275AB">
        <w:rPr>
          <w:rFonts w:ascii="宋体" w:hAnsi="宋体" w:hint="eastAsia"/>
          <w:bCs/>
          <w:kern w:val="0"/>
          <w:szCs w:val="21"/>
        </w:rPr>
        <w:t>（设计意图：</w:t>
      </w:r>
      <w:r>
        <w:rPr>
          <w:rFonts w:ascii="宋体" w:hAnsi="宋体" w:hint="eastAsia"/>
          <w:bCs/>
          <w:kern w:val="0"/>
          <w:szCs w:val="21"/>
        </w:rPr>
        <w:t>目的是使学生从这些图形中抽象出它们的共同特征，并认识轴对称现象的广泛性。</w:t>
      </w:r>
      <w:r w:rsidRPr="00B275AB">
        <w:rPr>
          <w:rFonts w:ascii="宋体" w:hAnsi="宋体" w:hint="eastAsia"/>
          <w:bCs/>
          <w:kern w:val="0"/>
          <w:szCs w:val="21"/>
        </w:rPr>
        <w:t>引导学生观察自己身边的轴对称现象，运用自己的语言概括出这些图形的共同特征。）</w:t>
      </w:r>
    </w:p>
    <w:p w:rsidR="002C53B6" w:rsidRPr="00B275AB" w:rsidRDefault="002C53B6" w:rsidP="002C53B6">
      <w:pPr>
        <w:snapToGrid w:val="0"/>
        <w:ind w:leftChars="-24" w:left="-50" w:firstLineChars="150" w:firstLine="315"/>
        <w:rPr>
          <w:rFonts w:ascii="宋体" w:hAnsi="宋体" w:hint="eastAsia"/>
          <w:noProof/>
          <w:szCs w:val="21"/>
        </w:rPr>
      </w:pPr>
      <w:r w:rsidRPr="00B275AB">
        <w:rPr>
          <w:rFonts w:ascii="宋体" w:hAnsi="宋体" w:hint="eastAsia"/>
          <w:bCs/>
          <w:kern w:val="0"/>
          <w:szCs w:val="21"/>
        </w:rPr>
        <w:t>（简要实录：教师在巡视中倾听，发现大多数</w:t>
      </w:r>
      <w:r>
        <w:rPr>
          <w:rFonts w:ascii="宋体" w:hAnsi="宋体" w:hint="eastAsia"/>
          <w:bCs/>
          <w:kern w:val="0"/>
          <w:szCs w:val="21"/>
        </w:rPr>
        <w:t>学生</w:t>
      </w:r>
      <w:r w:rsidRPr="00B275AB">
        <w:rPr>
          <w:rFonts w:ascii="宋体" w:hAnsi="宋体" w:hint="eastAsia"/>
          <w:bCs/>
          <w:kern w:val="0"/>
          <w:szCs w:val="21"/>
        </w:rPr>
        <w:t>通过认真观察，是可以用自己的语言概括出这些图形的共同特征的，如都是对称的。最后教师再利用多媒体技术展示这些图形的对称特性。）</w:t>
      </w:r>
    </w:p>
    <w:p w:rsidR="002C53B6" w:rsidRPr="00B275AB" w:rsidRDefault="002C53B6" w:rsidP="002C53B6">
      <w:pPr>
        <w:snapToGrid w:val="0"/>
        <w:ind w:leftChars="-24" w:left="-50" w:firstLineChars="200" w:firstLine="420"/>
        <w:rPr>
          <w:rFonts w:ascii="宋体" w:hAnsi="宋体" w:hint="eastAsia"/>
          <w:szCs w:val="21"/>
        </w:rPr>
      </w:pPr>
      <w:r>
        <w:rPr>
          <w:rFonts w:ascii="宋体" w:hAnsi="宋体" w:hint="eastAsia"/>
          <w:szCs w:val="21"/>
        </w:rPr>
        <w:t>2.</w:t>
      </w:r>
      <w:r w:rsidRPr="00B275AB">
        <w:rPr>
          <w:rFonts w:ascii="宋体" w:hAnsi="宋体" w:hint="eastAsia"/>
          <w:szCs w:val="21"/>
        </w:rPr>
        <w:t>【课件投影】你能将图中的窗花沿某条直线对折，使直线两旁的部分完全重合吗？其他图形呢？自己独立思考。</w:t>
      </w:r>
    </w:p>
    <w:p w:rsidR="002C53B6" w:rsidRPr="00B275AB" w:rsidRDefault="000642D7" w:rsidP="002C53B6">
      <w:pPr>
        <w:snapToGrid w:val="0"/>
        <w:ind w:leftChars="-24" w:left="-50" w:firstLineChars="136" w:firstLine="286"/>
        <w:rPr>
          <w:rFonts w:ascii="宋体" w:hAnsi="宋体" w:hint="eastAsia"/>
          <w:szCs w:val="21"/>
        </w:rPr>
      </w:pPr>
      <w:r>
        <w:rPr>
          <w:rFonts w:ascii="宋体" w:hAnsi="宋体"/>
          <w:noProof/>
          <w:szCs w:val="21"/>
        </w:rPr>
        <w:drawing>
          <wp:inline distT="0" distB="0" distL="0" distR="0">
            <wp:extent cx="1961515" cy="1541780"/>
            <wp:effectExtent l="0" t="0" r="635" b="1270"/>
            <wp:docPr id="1422" name="图片 1422" descr="喜剪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喜剪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1515" cy="1541780"/>
                    </a:xfrm>
                    <a:prstGeom prst="rect">
                      <a:avLst/>
                    </a:prstGeom>
                    <a:noFill/>
                  </pic:spPr>
                </pic:pic>
              </a:graphicData>
            </a:graphic>
          </wp:inline>
        </w:drawing>
      </w:r>
      <w:bookmarkStart w:id="2" w:name="pn2"/>
      <w:r>
        <w:rPr>
          <w:rFonts w:ascii="宋体" w:hAnsi="宋体" w:cs="Arial"/>
          <w:noProof/>
          <w:color w:val="0033CC"/>
          <w:szCs w:val="21"/>
        </w:rPr>
        <w:drawing>
          <wp:inline distT="0" distB="0" distL="0" distR="0">
            <wp:extent cx="1828800" cy="1552575"/>
            <wp:effectExtent l="0" t="0" r="0" b="9525"/>
            <wp:docPr id="547" name="图片 547" descr="u=107115394,991032294&amp;fm=0&amp;gp=0">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u=107115394,991032294&amp;fm=0&amp;g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bookmarkEnd w:id="2"/>
    </w:p>
    <w:p w:rsidR="002C53B6" w:rsidRPr="00B275AB" w:rsidRDefault="002C53B6" w:rsidP="002C53B6">
      <w:pPr>
        <w:snapToGrid w:val="0"/>
        <w:ind w:leftChars="-24" w:left="-50" w:firstLineChars="136" w:firstLine="286"/>
        <w:rPr>
          <w:rFonts w:ascii="宋体" w:hAnsi="宋体" w:hint="eastAsia"/>
          <w:szCs w:val="21"/>
        </w:rPr>
      </w:pPr>
      <w:r w:rsidRPr="00B275AB">
        <w:rPr>
          <w:rFonts w:ascii="宋体" w:hAnsi="宋体" w:hint="eastAsia"/>
          <w:szCs w:val="21"/>
        </w:rPr>
        <w:t>（设计意图：进一步探索轴对称现象的共同特征。）</w:t>
      </w:r>
    </w:p>
    <w:p w:rsidR="002C53B6" w:rsidRPr="00B275AB" w:rsidRDefault="002C53B6" w:rsidP="002C53B6">
      <w:pPr>
        <w:snapToGrid w:val="0"/>
        <w:ind w:leftChars="-24" w:left="-50" w:firstLineChars="136" w:firstLine="286"/>
        <w:rPr>
          <w:rFonts w:ascii="宋体" w:hAnsi="宋体" w:hint="eastAsia"/>
          <w:szCs w:val="21"/>
        </w:rPr>
      </w:pPr>
      <w:r w:rsidRPr="00B275AB">
        <w:rPr>
          <w:rFonts w:ascii="宋体" w:hAnsi="宋体" w:hint="eastAsia"/>
          <w:szCs w:val="21"/>
        </w:rPr>
        <w:t>（简要实录：学生先认真观察，自己概括，这个问题学生都能回答出来，教师适时引导学生进行归纳验证：方法一，动手操作“扎纸”实验。）</w:t>
      </w:r>
    </w:p>
    <w:p w:rsidR="002C53B6" w:rsidRDefault="002C53B6" w:rsidP="002C53B6">
      <w:pPr>
        <w:snapToGrid w:val="0"/>
        <w:ind w:leftChars="-24" w:left="-50" w:firstLineChars="236" w:firstLine="496"/>
        <w:rPr>
          <w:rFonts w:ascii="宋体" w:hAnsi="宋体" w:hint="eastAsia"/>
          <w:szCs w:val="21"/>
        </w:rPr>
      </w:pPr>
      <w:r>
        <w:rPr>
          <w:rFonts w:ascii="宋体" w:hAnsi="宋体" w:hint="eastAsia"/>
          <w:szCs w:val="21"/>
        </w:rPr>
        <w:t>3.</w:t>
      </w:r>
      <w:r w:rsidRPr="00B275AB">
        <w:rPr>
          <w:rFonts w:ascii="宋体" w:hAnsi="宋体" w:hint="eastAsia"/>
          <w:szCs w:val="21"/>
        </w:rPr>
        <w:t>【课件投影】将一张纸对折后，用笔尖在纸上扎出如图所示的图案，将纸打开后铺平，观察所得到的图案</w:t>
      </w:r>
      <w:r>
        <w:rPr>
          <w:rFonts w:ascii="宋体" w:hAnsi="宋体" w:hint="eastAsia"/>
          <w:szCs w:val="21"/>
        </w:rPr>
        <w:t>。位于折痕两侧的部分有什么关系？与同桌进行交流。</w:t>
      </w:r>
    </w:p>
    <w:p w:rsidR="002C53B6" w:rsidRPr="00B275AB" w:rsidRDefault="002C53B6" w:rsidP="002C53B6">
      <w:pPr>
        <w:snapToGrid w:val="0"/>
        <w:ind w:leftChars="-24" w:left="-50" w:firstLineChars="136" w:firstLine="286"/>
        <w:rPr>
          <w:rFonts w:ascii="宋体" w:hAnsi="宋体" w:hint="eastAsia"/>
          <w:szCs w:val="21"/>
        </w:rPr>
      </w:pPr>
    </w:p>
    <w:p w:rsidR="002C53B6" w:rsidRPr="00B275AB" w:rsidRDefault="000642D7" w:rsidP="002C53B6">
      <w:pPr>
        <w:snapToGrid w:val="0"/>
        <w:rPr>
          <w:rFonts w:ascii="宋体" w:hAnsi="宋体" w:hint="eastAsia"/>
          <w:szCs w:val="21"/>
        </w:rPr>
      </w:pPr>
      <w:r>
        <w:rPr>
          <w:rFonts w:ascii="宋体" w:hAnsi="宋体"/>
          <w:noProof/>
          <w:szCs w:val="21"/>
        </w:rPr>
        <w:drawing>
          <wp:inline distT="0" distB="0" distL="0" distR="0">
            <wp:extent cx="5486400" cy="2114550"/>
            <wp:effectExtent l="0" t="0" r="0" b="0"/>
            <wp:docPr id="548" name="图片 548" descr="P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P217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114550"/>
                    </a:xfrm>
                    <a:prstGeom prst="rect">
                      <a:avLst/>
                    </a:prstGeom>
                    <a:noFill/>
                    <a:ln>
                      <a:noFill/>
                    </a:ln>
                  </pic:spPr>
                </pic:pic>
              </a:graphicData>
            </a:graphic>
          </wp:inline>
        </w:drawing>
      </w:r>
    </w:p>
    <w:p w:rsidR="002C53B6" w:rsidRPr="00B275AB" w:rsidRDefault="002C53B6" w:rsidP="002C53B6">
      <w:pPr>
        <w:snapToGrid w:val="0"/>
        <w:ind w:leftChars="-24" w:left="-50" w:firstLineChars="136" w:firstLine="286"/>
        <w:rPr>
          <w:rFonts w:ascii="宋体" w:hAnsi="宋体" w:hint="eastAsia"/>
          <w:szCs w:val="21"/>
        </w:rPr>
      </w:pPr>
      <w:r w:rsidRPr="00B275AB">
        <w:rPr>
          <w:rFonts w:ascii="宋体" w:hAnsi="宋体" w:hint="eastAsia"/>
          <w:szCs w:val="21"/>
        </w:rPr>
        <w:t xml:space="preserve">   </w:t>
      </w:r>
    </w:p>
    <w:p w:rsidR="002C53B6" w:rsidRPr="00B275AB" w:rsidRDefault="002C53B6" w:rsidP="002C53B6">
      <w:pPr>
        <w:pStyle w:val="a8"/>
        <w:ind w:firstLineChars="150" w:firstLine="315"/>
        <w:rPr>
          <w:rFonts w:hint="eastAsia"/>
          <w:szCs w:val="21"/>
        </w:rPr>
      </w:pPr>
      <w:r w:rsidRPr="00B275AB">
        <w:rPr>
          <w:rFonts w:hint="eastAsia"/>
          <w:szCs w:val="21"/>
        </w:rPr>
        <w:t>（设计意图：学生通过亲自动手操作、观察、验证，使学生深刻地理解轴对称图形的特征。这个活动对培养学生的空间观念、动手能力，促进学生对轴对称图形的体验和理解是很有益的。）</w:t>
      </w:r>
    </w:p>
    <w:p w:rsidR="002C53B6" w:rsidRDefault="002C53B6" w:rsidP="002C53B6">
      <w:pPr>
        <w:pStyle w:val="a8"/>
        <w:ind w:firstLineChars="150" w:firstLine="315"/>
        <w:rPr>
          <w:rFonts w:hint="eastAsia"/>
          <w:szCs w:val="21"/>
        </w:rPr>
      </w:pPr>
      <w:r w:rsidRPr="00B275AB">
        <w:rPr>
          <w:rFonts w:hint="eastAsia"/>
          <w:szCs w:val="21"/>
        </w:rPr>
        <w:t>（简要实录：</w:t>
      </w:r>
      <w:r>
        <w:rPr>
          <w:rFonts w:hint="eastAsia"/>
          <w:szCs w:val="21"/>
        </w:rPr>
        <w:t>教师在巡视的过程中发现学生</w:t>
      </w:r>
      <w:r w:rsidRPr="00B275AB">
        <w:rPr>
          <w:rFonts w:hint="eastAsia"/>
          <w:szCs w:val="21"/>
        </w:rPr>
        <w:t>做得都很认真，</w:t>
      </w:r>
      <w:r>
        <w:rPr>
          <w:rFonts w:hint="eastAsia"/>
          <w:szCs w:val="21"/>
        </w:rPr>
        <w:t>韦施政同学用圆规扎纸时把手指扎伤了，其他学生都很快完成了任务，并得出了答案。）</w:t>
      </w:r>
    </w:p>
    <w:p w:rsidR="002C53B6" w:rsidRPr="007B2A85" w:rsidRDefault="002C53B6" w:rsidP="002C53B6">
      <w:pPr>
        <w:pStyle w:val="a8"/>
        <w:ind w:firstLineChars="150" w:firstLine="315"/>
        <w:rPr>
          <w:rFonts w:hint="eastAsia"/>
          <w:szCs w:val="21"/>
        </w:rPr>
      </w:pPr>
      <w:r>
        <w:rPr>
          <w:rFonts w:hint="eastAsia"/>
          <w:szCs w:val="21"/>
        </w:rPr>
        <w:t>4.</w:t>
      </w:r>
      <w:r w:rsidRPr="00B275AB">
        <w:rPr>
          <w:rFonts w:hint="eastAsia"/>
          <w:szCs w:val="21"/>
        </w:rPr>
        <w:t>方法二：利用多媒体，用动画的形式演示，总结，</w:t>
      </w:r>
      <w:r w:rsidRPr="00B275AB">
        <w:rPr>
          <w:rFonts w:hint="eastAsia"/>
          <w:bCs/>
          <w:szCs w:val="21"/>
        </w:rPr>
        <w:t>得出轴对称图形的概念：</w:t>
      </w:r>
    </w:p>
    <w:p w:rsidR="002C53B6" w:rsidRPr="00B275AB" w:rsidRDefault="002C53B6" w:rsidP="002C53B6">
      <w:pPr>
        <w:pStyle w:val="a8"/>
        <w:ind w:firstLineChars="150" w:firstLine="315"/>
        <w:rPr>
          <w:rFonts w:hint="eastAsia"/>
          <w:bCs/>
          <w:szCs w:val="21"/>
        </w:rPr>
      </w:pPr>
      <w:r w:rsidRPr="00B275AB">
        <w:rPr>
          <w:rFonts w:hint="eastAsia"/>
          <w:bCs/>
          <w:szCs w:val="21"/>
        </w:rPr>
        <w:t>【课件投影】</w:t>
      </w:r>
    </w:p>
    <w:p w:rsidR="002C53B6" w:rsidRPr="00B275AB" w:rsidRDefault="000642D7" w:rsidP="002C53B6">
      <w:pPr>
        <w:pStyle w:val="a8"/>
        <w:ind w:firstLineChars="397" w:firstLine="834"/>
        <w:rPr>
          <w:rFonts w:hint="eastAsia"/>
          <w:bCs/>
          <w:szCs w:val="21"/>
        </w:rPr>
      </w:pPr>
      <w:r>
        <w:rPr>
          <w:rFonts w:hint="eastAsia"/>
          <w:noProof/>
          <w:szCs w:val="21"/>
        </w:rPr>
        <w:lastRenderedPageBreak/>
        <mc:AlternateContent>
          <mc:Choice Requires="wps">
            <w:drawing>
              <wp:anchor distT="0" distB="0" distL="114300" distR="114300" simplePos="0" relativeHeight="251652608" behindDoc="0" locked="0" layoutInCell="1" allowOverlap="1">
                <wp:simplePos x="0" y="0"/>
                <wp:positionH relativeFrom="column">
                  <wp:posOffset>4229100</wp:posOffset>
                </wp:positionH>
                <wp:positionV relativeFrom="paragraph">
                  <wp:posOffset>62865</wp:posOffset>
                </wp:positionV>
                <wp:extent cx="0" cy="1386840"/>
                <wp:effectExtent l="19050" t="15240" r="19050" b="17145"/>
                <wp:wrapNone/>
                <wp:docPr id="531"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86840"/>
                        </a:xfrm>
                        <a:prstGeom prst="line">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34" o:spid="_x0000_s1026" style="position:absolute;left:0;text-align:lef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95pt" to="333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" strokecolor="blue" strokeweight="2pt">
                <v:shadow color="#1c1c1c"/>
              </v:line>
            </w:pict>
          </mc:Fallback>
        </mc:AlternateContent>
      </w:r>
      <w:r>
        <w:rPr>
          <w:rFonts w:hint="eastAsia"/>
          <w:noProof/>
          <w:szCs w:val="21"/>
        </w:rPr>
        <mc:AlternateContent>
          <mc:Choice Requires="wps">
            <w:drawing>
              <wp:anchor distT="0" distB="0" distL="114300" distR="114300" simplePos="0" relativeHeight="251650560" behindDoc="0" locked="0" layoutInCell="1" allowOverlap="1">
                <wp:simplePos x="0" y="0"/>
                <wp:positionH relativeFrom="column">
                  <wp:posOffset>2628900</wp:posOffset>
                </wp:positionH>
                <wp:positionV relativeFrom="paragraph">
                  <wp:posOffset>161925</wp:posOffset>
                </wp:positionV>
                <wp:extent cx="0" cy="1386840"/>
                <wp:effectExtent l="19050" t="19050" r="19050" b="13335"/>
                <wp:wrapNone/>
                <wp:docPr id="530"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86840"/>
                        </a:xfrm>
                        <a:prstGeom prst="line">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32" o:spid="_x0000_s1026" style="position:absolute;left:0;text-align:lef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75pt" to="207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" strokecolor="blue" strokeweight="2pt">
                <v:shadow color="#1c1c1c"/>
              </v:line>
            </w:pict>
          </mc:Fallback>
        </mc:AlternateContent>
      </w:r>
      <w:r>
        <w:rPr>
          <w:rFonts w:hint="eastAsia"/>
          <w:noProof/>
          <w:szCs w:val="21"/>
        </w:rPr>
        <mc:AlternateContent>
          <mc:Choice Requires="wps">
            <w:drawing>
              <wp:anchor distT="0" distB="0" distL="114300" distR="114300" simplePos="0" relativeHeight="251651584" behindDoc="0" locked="0" layoutInCell="1" allowOverlap="1">
                <wp:simplePos x="0" y="0"/>
                <wp:positionH relativeFrom="column">
                  <wp:posOffset>1257300</wp:posOffset>
                </wp:positionH>
                <wp:positionV relativeFrom="paragraph">
                  <wp:posOffset>36830</wp:posOffset>
                </wp:positionV>
                <wp:extent cx="0" cy="1412875"/>
                <wp:effectExtent l="19050" t="17780" r="19050" b="17145"/>
                <wp:wrapNone/>
                <wp:docPr id="529"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12875"/>
                        </a:xfrm>
                        <a:prstGeom prst="line">
                          <a:avLst/>
                        </a:prstGeom>
                        <a:noFill/>
                        <a:ln w="254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33" o:spid="_x0000_s1026" style="position:absolute;left:0;text-align:lef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9pt" to="99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" strokecolor="blue" strokeweight="2pt">
                <v:shadow color="#1c1c1c"/>
              </v:line>
            </w:pict>
          </mc:Fallback>
        </mc:AlternateContent>
      </w:r>
      <w:r>
        <w:rPr>
          <w:bCs/>
          <w:noProof/>
          <w:szCs w:val="21"/>
        </w:rPr>
        <w:drawing>
          <wp:inline distT="0" distB="0" distL="0" distR="0">
            <wp:extent cx="1413510" cy="1393825"/>
            <wp:effectExtent l="0" t="0" r="0" b="0"/>
            <wp:docPr id="1430" name="图片 1430" descr="喜剪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喜剪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510" cy="1393825"/>
                    </a:xfrm>
                    <a:prstGeom prst="rect">
                      <a:avLst/>
                    </a:prstGeom>
                    <a:noFill/>
                  </pic:spPr>
                </pic:pic>
              </a:graphicData>
            </a:graphic>
          </wp:inline>
        </w:drawing>
      </w:r>
      <w:r>
        <w:rPr>
          <w:bCs/>
          <w:noProof/>
          <w:szCs w:val="21"/>
        </w:rPr>
        <w:drawing>
          <wp:inline distT="0" distB="0" distL="0" distR="0">
            <wp:extent cx="1371600" cy="1210310"/>
            <wp:effectExtent l="0" t="0" r="0" b="8890"/>
            <wp:docPr id="1429" name="图片 1429" descr="news_200391616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news_20039161615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210310"/>
                    </a:xfrm>
                    <a:prstGeom prst="rect">
                      <a:avLst/>
                    </a:prstGeom>
                    <a:noFill/>
                  </pic:spPr>
                </pic:pic>
              </a:graphicData>
            </a:graphic>
          </wp:inline>
        </w:drawing>
      </w:r>
      <w:r>
        <w:rPr>
          <w:bCs/>
          <w:noProof/>
          <w:szCs w:val="21"/>
        </w:rPr>
        <w:drawing>
          <wp:inline distT="0" distB="0" distL="0" distR="0">
            <wp:extent cx="1712595" cy="1449705"/>
            <wp:effectExtent l="0" t="0" r="1905" b="0"/>
            <wp:docPr id="1428" name="图片 142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595" cy="1449705"/>
                    </a:xfrm>
                    <a:prstGeom prst="rect">
                      <a:avLst/>
                    </a:prstGeom>
                    <a:noFill/>
                  </pic:spPr>
                </pic:pic>
              </a:graphicData>
            </a:graphic>
          </wp:inline>
        </w:drawing>
      </w:r>
    </w:p>
    <w:p w:rsidR="002C53B6" w:rsidRPr="00B275AB" w:rsidRDefault="002C53B6" w:rsidP="002C53B6">
      <w:pPr>
        <w:snapToGrid w:val="0"/>
        <w:ind w:left="1" w:firstLineChars="150" w:firstLine="315"/>
        <w:rPr>
          <w:rFonts w:ascii="宋体" w:hAnsi="宋体" w:hint="eastAsia"/>
          <w:szCs w:val="21"/>
        </w:rPr>
      </w:pPr>
      <w:r w:rsidRPr="00B275AB">
        <w:rPr>
          <w:rFonts w:ascii="宋体" w:hAnsi="宋体" w:hint="eastAsia"/>
          <w:szCs w:val="21"/>
        </w:rPr>
        <w:t>【课件投影】</w:t>
      </w:r>
      <w:r w:rsidRPr="00B275AB">
        <w:rPr>
          <w:rFonts w:ascii="宋体" w:hAnsi="宋体" w:hint="eastAsia"/>
          <w:b/>
          <w:szCs w:val="21"/>
        </w:rPr>
        <w:t>轴对称图形</w:t>
      </w:r>
      <w:r w:rsidRPr="00B275AB">
        <w:rPr>
          <w:rFonts w:ascii="宋体" w:hAnsi="宋体" w:hint="eastAsia"/>
          <w:szCs w:val="21"/>
        </w:rPr>
        <w:t>：如果一个图形沿着一条直线对折，两侧的图形能够完全重合，这个图形就是轴对称图形。</w:t>
      </w:r>
    </w:p>
    <w:p w:rsidR="002C53B6" w:rsidRPr="00B275AB" w:rsidRDefault="002C53B6" w:rsidP="002C53B6">
      <w:pPr>
        <w:snapToGrid w:val="0"/>
        <w:ind w:firstLineChars="196" w:firstLine="413"/>
        <w:rPr>
          <w:rFonts w:ascii="宋体" w:hAnsi="宋体" w:hint="eastAsia"/>
          <w:szCs w:val="21"/>
        </w:rPr>
      </w:pPr>
      <w:r w:rsidRPr="00B275AB">
        <w:rPr>
          <w:rFonts w:ascii="宋体" w:hAnsi="宋体" w:hint="eastAsia"/>
          <w:b/>
          <w:szCs w:val="21"/>
        </w:rPr>
        <w:t>对称轴</w:t>
      </w:r>
      <w:r w:rsidRPr="00B275AB">
        <w:rPr>
          <w:rFonts w:ascii="宋体" w:hAnsi="宋体" w:hint="eastAsia"/>
          <w:szCs w:val="21"/>
        </w:rPr>
        <w:t>：折痕所在的这条直线叫做对称轴。</w:t>
      </w:r>
    </w:p>
    <w:p w:rsidR="002C53B6" w:rsidRPr="00B275AB" w:rsidRDefault="002C53B6" w:rsidP="002C53B6">
      <w:pPr>
        <w:widowControl/>
        <w:snapToGrid w:val="0"/>
        <w:ind w:firstLineChars="150" w:firstLine="315"/>
        <w:jc w:val="left"/>
        <w:rPr>
          <w:rFonts w:ascii="宋体" w:hAnsi="宋体" w:hint="eastAsia"/>
          <w:szCs w:val="21"/>
        </w:rPr>
      </w:pPr>
      <w:r w:rsidRPr="00B275AB">
        <w:rPr>
          <w:rFonts w:ascii="宋体" w:hAnsi="宋体" w:hint="eastAsia"/>
          <w:szCs w:val="21"/>
        </w:rPr>
        <w:t>（设计意图：通过教师动画演示，引导学生积极思考，在同伴的帮助下，经过自己的努力主动地获取知识，也有利于培养学生的观察能力，概括能力和语言表达能力。）</w:t>
      </w:r>
    </w:p>
    <w:p w:rsidR="002C53B6" w:rsidRPr="00B275AB" w:rsidRDefault="002C53B6" w:rsidP="002C53B6">
      <w:pPr>
        <w:widowControl/>
        <w:snapToGrid w:val="0"/>
        <w:ind w:firstLineChars="150" w:firstLine="315"/>
        <w:jc w:val="left"/>
        <w:rPr>
          <w:rFonts w:ascii="宋体" w:hAnsi="宋体" w:hint="eastAsia"/>
          <w:szCs w:val="21"/>
        </w:rPr>
      </w:pPr>
      <w:r w:rsidRPr="00B275AB">
        <w:rPr>
          <w:rFonts w:ascii="宋体" w:hAnsi="宋体" w:hint="eastAsia"/>
          <w:szCs w:val="21"/>
        </w:rPr>
        <w:t>（简要实录：</w:t>
      </w:r>
      <w:r>
        <w:rPr>
          <w:rFonts w:ascii="宋体" w:hAnsi="宋体" w:hint="eastAsia"/>
          <w:szCs w:val="21"/>
        </w:rPr>
        <w:t>大家</w:t>
      </w:r>
      <w:r w:rsidRPr="00B275AB">
        <w:rPr>
          <w:rFonts w:ascii="宋体" w:hAnsi="宋体" w:hint="eastAsia"/>
          <w:szCs w:val="21"/>
        </w:rPr>
        <w:t>都很有兴趣地观看着动画演示，</w:t>
      </w:r>
      <w:r>
        <w:rPr>
          <w:rFonts w:ascii="宋体" w:hAnsi="宋体" w:hint="eastAsia"/>
          <w:szCs w:val="21"/>
        </w:rPr>
        <w:t>并在</w:t>
      </w:r>
      <w:r w:rsidRPr="00B275AB">
        <w:rPr>
          <w:rFonts w:ascii="宋体" w:hAnsi="宋体" w:hint="eastAsia"/>
          <w:szCs w:val="21"/>
        </w:rPr>
        <w:t>投影出概念后，默默地念着。）</w:t>
      </w:r>
    </w:p>
    <w:p w:rsidR="002C53B6" w:rsidRPr="00B275AB" w:rsidRDefault="002C53B6" w:rsidP="002C53B6">
      <w:pPr>
        <w:snapToGrid w:val="0"/>
        <w:ind w:firstLineChars="200" w:firstLine="420"/>
        <w:rPr>
          <w:rFonts w:ascii="宋体" w:hAnsi="宋体" w:hint="eastAsia"/>
          <w:szCs w:val="21"/>
        </w:rPr>
      </w:pPr>
      <w:r>
        <w:rPr>
          <w:rFonts w:ascii="宋体" w:hAnsi="宋体" w:cs="宋体" w:hint="eastAsia"/>
          <w:color w:val="333333"/>
          <w:kern w:val="0"/>
          <w:szCs w:val="21"/>
        </w:rPr>
        <w:t>5.</w:t>
      </w:r>
      <w:r w:rsidRPr="00B275AB">
        <w:rPr>
          <w:rFonts w:ascii="宋体" w:hAnsi="宋体" w:cs="宋体" w:hint="eastAsia"/>
          <w:color w:val="333333"/>
          <w:kern w:val="0"/>
          <w:szCs w:val="21"/>
        </w:rPr>
        <w:t>【课件投影】</w:t>
      </w:r>
      <w:r w:rsidRPr="00B275AB">
        <w:rPr>
          <w:rFonts w:ascii="宋体" w:hAnsi="宋体" w:cs="宋体" w:hint="eastAsia"/>
          <w:b/>
          <w:bCs/>
          <w:kern w:val="0"/>
          <w:szCs w:val="21"/>
        </w:rPr>
        <w:t>练习</w:t>
      </w:r>
      <w:r w:rsidRPr="00B275AB">
        <w:rPr>
          <w:rFonts w:ascii="宋体" w:hAnsi="宋体" w:cs="宋体" w:hint="eastAsia"/>
          <w:kern w:val="0"/>
          <w:szCs w:val="21"/>
        </w:rPr>
        <w:t>:</w:t>
      </w:r>
      <w:r w:rsidRPr="00B275AB">
        <w:rPr>
          <w:rFonts w:ascii="宋体" w:hAnsi="宋体" w:hint="eastAsia"/>
          <w:szCs w:val="21"/>
        </w:rPr>
        <w:t>把今天发现的知识点运用在我们的学习中，请大家拿出你们准备的图形，动手折一折，画一画，找出它们的对称轴。</w:t>
      </w:r>
    </w:p>
    <w:p w:rsidR="002C53B6" w:rsidRDefault="002C53B6" w:rsidP="002C53B6">
      <w:pPr>
        <w:snapToGrid w:val="0"/>
        <w:ind w:leftChars="200" w:left="420" w:firstLineChars="200" w:firstLine="420"/>
        <w:rPr>
          <w:rFonts w:ascii="宋体" w:hAnsi="宋体" w:hint="eastAsia"/>
          <w:szCs w:val="21"/>
        </w:rPr>
      </w:pPr>
    </w:p>
    <w:p w:rsidR="002C53B6" w:rsidRDefault="002C53B6" w:rsidP="002C53B6">
      <w:pPr>
        <w:snapToGrid w:val="0"/>
        <w:ind w:leftChars="200" w:left="420" w:firstLineChars="200" w:firstLine="420"/>
        <w:rPr>
          <w:rFonts w:ascii="宋体" w:hAnsi="宋体" w:hint="eastAsia"/>
          <w:szCs w:val="21"/>
        </w:rPr>
      </w:pPr>
    </w:p>
    <w:p w:rsidR="002C53B6" w:rsidRPr="00B275AB" w:rsidRDefault="000642D7" w:rsidP="002C53B6">
      <w:pPr>
        <w:snapToGrid w:val="0"/>
        <w:ind w:leftChars="200" w:left="420" w:firstLineChars="200" w:firstLine="420"/>
        <w:rPr>
          <w:rFonts w:ascii="宋体" w:hAnsi="宋体" w:hint="eastAsia"/>
          <w:szCs w:val="21"/>
        </w:rPr>
      </w:pPr>
      <w:r>
        <w:rPr>
          <w:rFonts w:ascii="宋体" w:hAnsi="宋体"/>
          <w:noProof/>
          <w:szCs w:val="21"/>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100965</wp:posOffset>
                </wp:positionV>
                <wp:extent cx="1143000" cy="693420"/>
                <wp:effectExtent l="9525" t="15240" r="9525" b="15240"/>
                <wp:wrapNone/>
                <wp:docPr id="528"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34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026" style="position:absolute;left:0;text-align:left;margin-left:4in;margin-top:7.95pt;width:90pt;height:5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" strokeweight="1pt"/>
            </w:pict>
          </mc:Fallback>
        </mc:AlternateContent>
      </w:r>
      <w:r>
        <w:rPr>
          <w:rFonts w:ascii="宋体" w:hAnsi="宋体"/>
          <w:noProof/>
          <w:szCs w:val="21"/>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0</wp:posOffset>
                </wp:positionV>
                <wp:extent cx="914400" cy="891540"/>
                <wp:effectExtent l="19050" t="28575" r="19050" b="13335"/>
                <wp:wrapNone/>
                <wp:docPr id="527"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915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40" o:spid="_x0000_s1026" type="#_x0000_t5" style="position:absolute;left:0;text-align:left;margin-left:171pt;margin-top:0;width:1in;height: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" strokeweight="1pt"/>
            </w:pict>
          </mc:Fallback>
        </mc:AlternateContent>
      </w:r>
      <w:r>
        <w:rPr>
          <w:rFonts w:ascii="宋体" w:hAnsi="宋体"/>
          <w:noProof/>
          <w:szCs w:val="21"/>
        </w:rPr>
        <mc:AlternateContent>
          <mc:Choice Requires="wps">
            <w:drawing>
              <wp:anchor distT="0" distB="0" distL="114300" distR="114300" simplePos="0" relativeHeight="251655680" behindDoc="0" locked="0" layoutInCell="1" allowOverlap="1">
                <wp:simplePos x="0" y="0"/>
                <wp:positionH relativeFrom="column">
                  <wp:posOffset>683895</wp:posOffset>
                </wp:positionH>
                <wp:positionV relativeFrom="paragraph">
                  <wp:posOffset>0</wp:posOffset>
                </wp:positionV>
                <wp:extent cx="685800" cy="891540"/>
                <wp:effectExtent l="17145" t="19050" r="20955" b="13335"/>
                <wp:wrapNone/>
                <wp:docPr id="526" name="Auto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91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7" o:spid="_x0000_s1026" type="#_x0000_t5" style="position:absolute;left:0;text-align:left;margin-left:53.85pt;margin-top:0;width:54pt;height:7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"/>
            </w:pict>
          </mc:Fallback>
        </mc:AlternateContent>
      </w:r>
    </w:p>
    <w:p w:rsidR="002C53B6" w:rsidRPr="00B275AB" w:rsidRDefault="002C53B6" w:rsidP="002C53B6">
      <w:pPr>
        <w:snapToGrid w:val="0"/>
        <w:ind w:leftChars="200" w:left="420" w:firstLineChars="200" w:firstLine="420"/>
        <w:rPr>
          <w:rFonts w:ascii="宋体" w:hAnsi="宋体" w:hint="eastAsia"/>
          <w:szCs w:val="21"/>
        </w:rPr>
      </w:pPr>
    </w:p>
    <w:p w:rsidR="002C53B6" w:rsidRPr="00B275AB" w:rsidRDefault="002C53B6" w:rsidP="002C53B6">
      <w:pPr>
        <w:snapToGrid w:val="0"/>
        <w:ind w:leftChars="200" w:left="420" w:firstLineChars="200" w:firstLine="420"/>
        <w:rPr>
          <w:rFonts w:ascii="宋体" w:hAnsi="宋体" w:hint="eastAsia"/>
          <w:szCs w:val="21"/>
        </w:rPr>
      </w:pPr>
    </w:p>
    <w:p w:rsidR="002C53B6" w:rsidRPr="00B275AB" w:rsidRDefault="002C53B6" w:rsidP="002C53B6">
      <w:pPr>
        <w:snapToGrid w:val="0"/>
        <w:ind w:leftChars="200" w:left="420" w:firstLineChars="200" w:firstLine="420"/>
        <w:rPr>
          <w:rFonts w:ascii="宋体" w:hAnsi="宋体" w:hint="eastAsia"/>
          <w:szCs w:val="21"/>
        </w:rPr>
      </w:pPr>
    </w:p>
    <w:p w:rsidR="002C53B6" w:rsidRPr="00B275AB" w:rsidRDefault="002C53B6" w:rsidP="002C53B6">
      <w:pPr>
        <w:snapToGrid w:val="0"/>
        <w:ind w:left="420" w:firstLineChars="200" w:firstLine="420"/>
        <w:rPr>
          <w:rFonts w:ascii="宋体" w:hAnsi="宋体" w:hint="eastAsia"/>
          <w:szCs w:val="21"/>
        </w:rPr>
      </w:pPr>
      <w:r w:rsidRPr="00B275AB">
        <w:rPr>
          <w:rFonts w:ascii="宋体" w:hAnsi="宋体"/>
          <w:szCs w:val="21"/>
        </w:rPr>
        <w:t xml:space="preserve"> </w:t>
      </w:r>
      <w:r w:rsidRPr="00B275AB">
        <w:rPr>
          <w:rFonts w:ascii="宋体" w:hAnsi="宋体" w:hint="eastAsia"/>
          <w:szCs w:val="21"/>
        </w:rPr>
        <w:t xml:space="preserve">  </w:t>
      </w:r>
    </w:p>
    <w:p w:rsidR="002C53B6" w:rsidRDefault="002C53B6" w:rsidP="002C53B6">
      <w:pPr>
        <w:snapToGrid w:val="0"/>
        <w:ind w:left="420" w:firstLineChars="200" w:firstLine="420"/>
        <w:rPr>
          <w:rFonts w:ascii="宋体" w:hAnsi="宋体" w:hint="eastAsia"/>
          <w:szCs w:val="21"/>
        </w:rPr>
      </w:pPr>
    </w:p>
    <w:p w:rsidR="002C53B6" w:rsidRDefault="002C53B6" w:rsidP="002C53B6">
      <w:pPr>
        <w:snapToGrid w:val="0"/>
        <w:ind w:left="420" w:firstLineChars="200" w:firstLine="420"/>
        <w:rPr>
          <w:rFonts w:ascii="宋体" w:hAnsi="宋体" w:hint="eastAsia"/>
          <w:szCs w:val="21"/>
        </w:rPr>
      </w:pPr>
    </w:p>
    <w:p w:rsidR="002C53B6" w:rsidRPr="00B275AB" w:rsidRDefault="000642D7" w:rsidP="002C53B6">
      <w:pPr>
        <w:snapToGrid w:val="0"/>
        <w:ind w:left="420" w:firstLineChars="200" w:firstLine="420"/>
        <w:rPr>
          <w:rFonts w:ascii="宋体" w:hAnsi="宋体" w:hint="eastAsia"/>
          <w:szCs w:val="21"/>
        </w:rPr>
      </w:pPr>
      <w:r>
        <w:rPr>
          <w:rFonts w:ascii="宋体" w:hAnsi="宋体"/>
          <w:noProof/>
          <w:szCs w:val="21"/>
        </w:rPr>
        <mc:AlternateContent>
          <mc:Choice Requires="wps">
            <w:drawing>
              <wp:anchor distT="0" distB="0" distL="114300" distR="114300" simplePos="0" relativeHeight="251656704" behindDoc="0" locked="0" layoutInCell="1" allowOverlap="1">
                <wp:simplePos x="0" y="0"/>
                <wp:positionH relativeFrom="column">
                  <wp:posOffset>683895</wp:posOffset>
                </wp:positionH>
                <wp:positionV relativeFrom="paragraph">
                  <wp:posOffset>139065</wp:posOffset>
                </wp:positionV>
                <wp:extent cx="685800" cy="685800"/>
                <wp:effectExtent l="7620" t="5715" r="11430" b="13335"/>
                <wp:wrapNone/>
                <wp:docPr id="525"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8" o:spid="_x0000_s1026" style="position:absolute;left:0;text-align:left;margin-left:53.85pt;margin-top:10.95pt;width:54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"/>
            </w:pict>
          </mc:Fallback>
        </mc:AlternateContent>
      </w:r>
      <w:r>
        <w:rPr>
          <w:rFonts w:ascii="宋体" w:hAnsi="宋体"/>
          <w:noProof/>
          <w:szCs w:val="21"/>
        </w:rPr>
        <mc:AlternateContent>
          <mc:Choice Requires="wps">
            <w:drawing>
              <wp:anchor distT="0" distB="0" distL="114300" distR="114300" simplePos="0" relativeHeight="251654656" behindDoc="0" locked="0" layoutInCell="1" allowOverlap="1">
                <wp:simplePos x="0" y="0"/>
                <wp:positionH relativeFrom="column">
                  <wp:posOffset>3771900</wp:posOffset>
                </wp:positionH>
                <wp:positionV relativeFrom="paragraph">
                  <wp:posOffset>3810</wp:posOffset>
                </wp:positionV>
                <wp:extent cx="914400" cy="906145"/>
                <wp:effectExtent l="9525" t="13335" r="9525" b="13970"/>
                <wp:wrapNone/>
                <wp:docPr id="524" name="Oval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6145"/>
                        </a:xfrm>
                        <a:prstGeom prst="ellipse">
                          <a:avLst/>
                        </a:prstGeom>
                        <a:solidFill>
                          <a:srgbClr val="FFFFFF">
                            <a:alpha val="89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6" o:spid="_x0000_s1026" style="position:absolute;left:0;text-align:left;margin-left:297pt;margin-top:.3pt;width:1in;height:7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">
                <v:fill opacity="58853f"/>
              </v:oval>
            </w:pict>
          </mc:Fallback>
        </mc:AlternateContent>
      </w:r>
    </w:p>
    <w:p w:rsidR="002C53B6" w:rsidRPr="00B275AB" w:rsidRDefault="000642D7" w:rsidP="002C53B6">
      <w:pPr>
        <w:snapToGrid w:val="0"/>
        <w:ind w:left="420" w:firstLineChars="200" w:firstLine="420"/>
        <w:rPr>
          <w:rFonts w:ascii="宋体" w:hAnsi="宋体" w:hint="eastAsia"/>
          <w:szCs w:val="21"/>
        </w:rPr>
      </w:pPr>
      <w:r>
        <w:rPr>
          <w:rFonts w:ascii="宋体" w:hAnsi="宋体"/>
          <w:noProof/>
          <w:szCs w:val="21"/>
        </w:rPr>
        <mc:AlternateContent>
          <mc:Choice Requires="wps">
            <w:drawing>
              <wp:anchor distT="0" distB="0" distL="114300" distR="114300" simplePos="0" relativeHeight="251657728" behindDoc="0" locked="0" layoutInCell="1" allowOverlap="1">
                <wp:simplePos x="0" y="0"/>
                <wp:positionH relativeFrom="column">
                  <wp:posOffset>1943100</wp:posOffset>
                </wp:positionH>
                <wp:positionV relativeFrom="paragraph">
                  <wp:posOffset>40640</wp:posOffset>
                </wp:positionV>
                <wp:extent cx="1257300" cy="594360"/>
                <wp:effectExtent l="19050" t="12065" r="19050" b="12700"/>
                <wp:wrapNone/>
                <wp:docPr id="523"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7300" cy="594360"/>
                        </a:xfrm>
                        <a:custGeom>
                          <a:avLst/>
                          <a:gdLst>
                            <a:gd name="G0" fmla="+- 7429 0 0"/>
                            <a:gd name="G1" fmla="+- 21600 0 7429"/>
                            <a:gd name="G2" fmla="*/ 7429 1 2"/>
                            <a:gd name="G3" fmla="+- 21600 0 G2"/>
                            <a:gd name="G4" fmla="+/ 7429 21600 2"/>
                            <a:gd name="G5" fmla="+/ G1 0 2"/>
                            <a:gd name="G6" fmla="*/ 21600 21600 7429"/>
                            <a:gd name="G7" fmla="*/ G6 1 2"/>
                            <a:gd name="G8" fmla="+- 21600 0 G7"/>
                            <a:gd name="G9" fmla="*/ 21600 1 2"/>
                            <a:gd name="G10" fmla="+- 7429 0 G9"/>
                            <a:gd name="G11" fmla="?: G10 G8 0"/>
                            <a:gd name="G12" fmla="?: G10 G7 21600"/>
                            <a:gd name="T0" fmla="*/ 17885 w 21600"/>
                            <a:gd name="T1" fmla="*/ 10800 h 21600"/>
                            <a:gd name="T2" fmla="*/ 10800 w 21600"/>
                            <a:gd name="T3" fmla="*/ 21600 h 21600"/>
                            <a:gd name="T4" fmla="*/ 3715 w 21600"/>
                            <a:gd name="T5" fmla="*/ 10800 h 21600"/>
                            <a:gd name="T6" fmla="*/ 10800 w 21600"/>
                            <a:gd name="T7" fmla="*/ 0 h 21600"/>
                            <a:gd name="T8" fmla="*/ 5515 w 21600"/>
                            <a:gd name="T9" fmla="*/ 5515 h 21600"/>
                            <a:gd name="T10" fmla="*/ 16085 w 21600"/>
                            <a:gd name="T11" fmla="*/ 16085 h 21600"/>
                          </a:gdLst>
                          <a:ahLst/>
                          <a:cxnLst>
                            <a:cxn ang="0">
                              <a:pos x="T0" y="T1"/>
                            </a:cxn>
                            <a:cxn ang="0">
                              <a:pos x="T2" y="T3"/>
                            </a:cxn>
                            <a:cxn ang="0">
                              <a:pos x="T4" y="T5"/>
                            </a:cxn>
                            <a:cxn ang="0">
                              <a:pos x="T6" y="T7"/>
                            </a:cxn>
                          </a:cxnLst>
                          <a:rect l="T8" t="T9" r="T10" b="T11"/>
                          <a:pathLst>
                            <a:path w="21600" h="21600">
                              <a:moveTo>
                                <a:pt x="0" y="0"/>
                              </a:moveTo>
                              <a:lnTo>
                                <a:pt x="7429" y="21600"/>
                              </a:lnTo>
                              <a:lnTo>
                                <a:pt x="1417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9" o:spid="_x0000_s1026" style="position:absolute;left:0;text-align:left;margin-left:153pt;margin-top:3.2pt;width:99pt;height:46.8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" path="m,l7429,21600r6742,l21600,,,xe">
                <v:stroke joinstyle="miter"/>
                <v:path o:connecttype="custom" o:connectlocs="1041056,297180;628650,594360;216244,297180;628650,0" o:connectangles="0,0,0,0" textboxrect="5515,5515,16085,16085"/>
              </v:shape>
            </w:pict>
          </mc:Fallback>
        </mc:AlternateContent>
      </w:r>
    </w:p>
    <w:p w:rsidR="002C53B6" w:rsidRPr="00B275AB" w:rsidRDefault="002C53B6" w:rsidP="002C53B6">
      <w:pPr>
        <w:snapToGrid w:val="0"/>
        <w:ind w:left="420" w:firstLineChars="200" w:firstLine="420"/>
        <w:rPr>
          <w:rFonts w:ascii="宋体" w:hAnsi="宋体" w:hint="eastAsia"/>
          <w:szCs w:val="21"/>
        </w:rPr>
      </w:pPr>
    </w:p>
    <w:p w:rsidR="002C53B6" w:rsidRPr="00B275AB" w:rsidRDefault="002C53B6" w:rsidP="002C53B6">
      <w:pPr>
        <w:widowControl/>
        <w:snapToGrid w:val="0"/>
        <w:ind w:firstLineChars="200" w:firstLine="420"/>
        <w:jc w:val="left"/>
        <w:rPr>
          <w:rFonts w:ascii="宋体" w:hAnsi="宋体" w:hint="eastAsia"/>
          <w:szCs w:val="21"/>
        </w:rPr>
      </w:pPr>
    </w:p>
    <w:p w:rsidR="002C53B6" w:rsidRDefault="002C53B6" w:rsidP="002C53B6">
      <w:pPr>
        <w:widowControl/>
        <w:snapToGrid w:val="0"/>
        <w:ind w:firstLineChars="200" w:firstLine="420"/>
        <w:jc w:val="left"/>
        <w:rPr>
          <w:rFonts w:ascii="宋体" w:hAnsi="宋体" w:hint="eastAsia"/>
          <w:szCs w:val="21"/>
        </w:rPr>
      </w:pPr>
    </w:p>
    <w:p w:rsidR="002C53B6" w:rsidRDefault="002C53B6" w:rsidP="002C53B6">
      <w:pPr>
        <w:widowControl/>
        <w:snapToGrid w:val="0"/>
        <w:ind w:firstLineChars="150" w:firstLine="315"/>
        <w:jc w:val="left"/>
        <w:rPr>
          <w:rFonts w:ascii="宋体" w:hAnsi="宋体" w:hint="eastAsia"/>
          <w:szCs w:val="21"/>
        </w:rPr>
      </w:pPr>
    </w:p>
    <w:p w:rsidR="002C53B6" w:rsidRPr="00B275AB" w:rsidRDefault="002C53B6" w:rsidP="002C53B6">
      <w:pPr>
        <w:widowControl/>
        <w:snapToGrid w:val="0"/>
        <w:ind w:firstLineChars="150" w:firstLine="315"/>
        <w:jc w:val="left"/>
        <w:rPr>
          <w:rFonts w:ascii="宋体" w:hAnsi="宋体" w:hint="eastAsia"/>
          <w:szCs w:val="21"/>
        </w:rPr>
      </w:pPr>
      <w:r w:rsidRPr="00B275AB">
        <w:rPr>
          <w:rFonts w:ascii="宋体" w:hAnsi="宋体" w:hint="eastAsia"/>
          <w:szCs w:val="21"/>
        </w:rPr>
        <w:t>（设计意图：安排这组练习是让学生经历操作、观察、想象、推理、交流等数学活动过程,加深对轴对称图形的理解与认识，培养学生的动手能力和解决具体问题的能力。）</w:t>
      </w:r>
    </w:p>
    <w:p w:rsidR="002C53B6" w:rsidRPr="00B275AB" w:rsidRDefault="002C53B6" w:rsidP="002C53B6">
      <w:pPr>
        <w:widowControl/>
        <w:snapToGrid w:val="0"/>
        <w:ind w:firstLineChars="150" w:firstLine="315"/>
        <w:jc w:val="left"/>
        <w:rPr>
          <w:rFonts w:ascii="宋体" w:hAnsi="宋体" w:hint="eastAsia"/>
          <w:szCs w:val="21"/>
        </w:rPr>
      </w:pPr>
      <w:r w:rsidRPr="00B275AB">
        <w:rPr>
          <w:rFonts w:ascii="宋体" w:hAnsi="宋体" w:hint="eastAsia"/>
          <w:szCs w:val="21"/>
        </w:rPr>
        <w:t>（简要实录：许多</w:t>
      </w:r>
      <w:r>
        <w:rPr>
          <w:rFonts w:ascii="宋体" w:hAnsi="宋体" w:hint="eastAsia"/>
          <w:szCs w:val="21"/>
        </w:rPr>
        <w:t>学生</w:t>
      </w:r>
      <w:r w:rsidRPr="00B275AB">
        <w:rPr>
          <w:rFonts w:ascii="宋体" w:hAnsi="宋体" w:hint="eastAsia"/>
          <w:szCs w:val="21"/>
        </w:rPr>
        <w:t>都在动手折叠后，用直尺比着折痕画出了对称轴，有的</w:t>
      </w:r>
      <w:r>
        <w:rPr>
          <w:rFonts w:ascii="宋体" w:hAnsi="宋体" w:hint="eastAsia"/>
          <w:szCs w:val="21"/>
        </w:rPr>
        <w:t>学生</w:t>
      </w:r>
      <w:r w:rsidRPr="00B275AB">
        <w:rPr>
          <w:rFonts w:ascii="宋体" w:hAnsi="宋体" w:hint="eastAsia"/>
          <w:szCs w:val="21"/>
        </w:rPr>
        <w:t>直接画出了所有的对称轴。教师在巡视过程中，对于没有全部找出对称轴的</w:t>
      </w:r>
      <w:r>
        <w:rPr>
          <w:rFonts w:ascii="宋体" w:hAnsi="宋体" w:hint="eastAsia"/>
          <w:szCs w:val="21"/>
        </w:rPr>
        <w:t>学生</w:t>
      </w:r>
      <w:r w:rsidRPr="00B275AB">
        <w:rPr>
          <w:rFonts w:ascii="宋体" w:hAnsi="宋体" w:hint="eastAsia"/>
          <w:szCs w:val="21"/>
        </w:rPr>
        <w:t>，做了适当的引导。）</w:t>
      </w:r>
    </w:p>
    <w:p w:rsidR="002C53B6" w:rsidRPr="00B275AB" w:rsidRDefault="002C53B6" w:rsidP="002C53B6">
      <w:pPr>
        <w:widowControl/>
        <w:snapToGrid w:val="0"/>
        <w:ind w:firstLineChars="150" w:firstLine="315"/>
        <w:jc w:val="left"/>
        <w:rPr>
          <w:rFonts w:ascii="宋体" w:hAnsi="宋体" w:hint="eastAsia"/>
          <w:szCs w:val="21"/>
        </w:rPr>
      </w:pPr>
      <w:r w:rsidRPr="00B275AB">
        <w:rPr>
          <w:rFonts w:ascii="宋体" w:hAnsi="宋体" w:hint="eastAsia"/>
          <w:szCs w:val="21"/>
        </w:rPr>
        <w:t>（二）深入探索，揭示本质</w:t>
      </w:r>
    </w:p>
    <w:p w:rsidR="002C53B6" w:rsidRPr="00B275AB" w:rsidRDefault="002C53B6" w:rsidP="002C53B6">
      <w:pPr>
        <w:snapToGrid w:val="0"/>
        <w:ind w:firstLineChars="196" w:firstLine="413"/>
        <w:rPr>
          <w:rFonts w:ascii="宋体" w:hAnsi="宋体" w:hint="eastAsia"/>
          <w:b/>
          <w:szCs w:val="21"/>
        </w:rPr>
      </w:pPr>
      <w:r w:rsidRPr="00B275AB">
        <w:rPr>
          <w:rFonts w:ascii="宋体" w:hAnsi="宋体" w:hint="eastAsia"/>
          <w:b/>
          <w:szCs w:val="21"/>
        </w:rPr>
        <w:t>探究二</w:t>
      </w:r>
    </w:p>
    <w:p w:rsidR="002C53B6" w:rsidRDefault="002C53B6" w:rsidP="002C53B6">
      <w:pPr>
        <w:widowControl/>
        <w:snapToGrid w:val="0"/>
        <w:ind w:leftChars="-21" w:left="-44" w:firstLineChars="200" w:firstLine="420"/>
        <w:jc w:val="left"/>
        <w:rPr>
          <w:rFonts w:ascii="宋体" w:hAnsi="宋体" w:cs="宋体" w:hint="eastAsia"/>
          <w:kern w:val="0"/>
          <w:szCs w:val="21"/>
        </w:rPr>
      </w:pPr>
      <w:r w:rsidRPr="00B275AB">
        <w:rPr>
          <w:rFonts w:ascii="宋体" w:hAnsi="宋体" w:cs="宋体" w:hint="eastAsia"/>
          <w:kern w:val="0"/>
          <w:szCs w:val="21"/>
        </w:rPr>
        <w:t>1</w:t>
      </w:r>
      <w:r>
        <w:rPr>
          <w:rFonts w:ascii="宋体" w:hAnsi="宋体" w:cs="宋体" w:hint="eastAsia"/>
          <w:kern w:val="0"/>
          <w:szCs w:val="21"/>
        </w:rPr>
        <w:t>.</w:t>
      </w:r>
      <w:r w:rsidRPr="00B275AB">
        <w:rPr>
          <w:rFonts w:ascii="宋体" w:hAnsi="宋体" w:cs="宋体" w:hint="eastAsia"/>
          <w:kern w:val="0"/>
          <w:szCs w:val="21"/>
        </w:rPr>
        <w:t xml:space="preserve">做“印墨迹”实验:取一张质地较软、吸水性能好的纸，在纸的一侧滴一滴墨水，将纸迅速对折、压平，并用手指压出清晰的折痕，再将纸打开后铺平，观察所得到的图案有什么特征？                                                               </w:t>
      </w:r>
    </w:p>
    <w:p w:rsidR="002C53B6" w:rsidRDefault="000642D7" w:rsidP="002C53B6">
      <w:pPr>
        <w:widowControl/>
        <w:snapToGrid w:val="0"/>
        <w:ind w:leftChars="-171" w:left="-359" w:firstLineChars="200" w:firstLine="420"/>
        <w:jc w:val="left"/>
        <w:rPr>
          <w:rFonts w:ascii="宋体" w:hAnsi="宋体" w:cs="宋体" w:hint="eastAsia"/>
          <w:kern w:val="0"/>
          <w:szCs w:val="21"/>
        </w:rPr>
      </w:pPr>
      <w:r>
        <w:rPr>
          <w:rFonts w:ascii="宋体" w:hAnsi="宋体" w:cs="宋体"/>
          <w:noProof/>
          <w:kern w:val="0"/>
          <w:szCs w:val="21"/>
        </w:rPr>
        <w:drawing>
          <wp:inline distT="0" distB="0" distL="0" distR="0">
            <wp:extent cx="4418330" cy="1421765"/>
            <wp:effectExtent l="0" t="0" r="1270" b="6985"/>
            <wp:docPr id="1420" name="图片 1420" descr="P102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P1020123"/>
                    <pic:cNvPicPr>
                      <a:picLocks noChangeAspect="1" noChangeArrowheads="1"/>
                    </pic:cNvPicPr>
                  </pic:nvPicPr>
                  <pic:blipFill>
                    <a:blip r:embed="rId24" cstate="print">
                      <a:extLst>
                        <a:ext uri="{28A0092B-C50C-407E-A947-70E740481C1C}">
                          <a14:useLocalDpi xmlns:a14="http://schemas.microsoft.com/office/drawing/2010/main" val="0"/>
                        </a:ext>
                      </a:extLst>
                    </a:blip>
                    <a:srcRect l="7382" t="3281" r="2461" b="3281"/>
                    <a:stretch>
                      <a:fillRect/>
                    </a:stretch>
                  </pic:blipFill>
                  <pic:spPr bwMode="auto">
                    <a:xfrm>
                      <a:off x="0" y="0"/>
                      <a:ext cx="4418330" cy="1421765"/>
                    </a:xfrm>
                    <a:prstGeom prst="rect">
                      <a:avLst/>
                    </a:prstGeom>
                    <a:noFill/>
                    <a:ln>
                      <a:noFill/>
                    </a:ln>
                    <a:effectLst/>
                  </pic:spPr>
                </pic:pic>
              </a:graphicData>
            </a:graphic>
          </wp:inline>
        </w:drawing>
      </w:r>
    </w:p>
    <w:p w:rsidR="002C53B6" w:rsidRDefault="002C53B6" w:rsidP="002C53B6">
      <w:pPr>
        <w:widowControl/>
        <w:snapToGrid w:val="0"/>
        <w:ind w:leftChars="-171" w:left="-359" w:firstLineChars="200" w:firstLine="420"/>
        <w:jc w:val="left"/>
        <w:rPr>
          <w:rFonts w:ascii="宋体" w:hAnsi="宋体" w:cs="宋体" w:hint="eastAsia"/>
          <w:kern w:val="0"/>
          <w:szCs w:val="21"/>
        </w:rPr>
      </w:pPr>
    </w:p>
    <w:p w:rsidR="002C53B6" w:rsidRPr="00B275AB" w:rsidRDefault="002C53B6" w:rsidP="002C53B6">
      <w:pPr>
        <w:widowControl/>
        <w:snapToGrid w:val="0"/>
        <w:ind w:leftChars="-171" w:left="-359" w:firstLineChars="150" w:firstLine="315"/>
        <w:jc w:val="left"/>
        <w:rPr>
          <w:rFonts w:ascii="宋体" w:hAnsi="宋体" w:hint="eastAsia"/>
          <w:szCs w:val="21"/>
        </w:rPr>
      </w:pPr>
      <w:r w:rsidRPr="00B275AB">
        <w:rPr>
          <w:rFonts w:ascii="宋体" w:hAnsi="宋体" w:hint="eastAsia"/>
          <w:szCs w:val="21"/>
        </w:rPr>
        <w:t>（设计意图：同上面的“扎纸”活动一样，这个“印墨迹”活动对培养学生的空间观念、动手能力，促进学生对轴对称图形的体验和理解也很有好处。）</w:t>
      </w:r>
    </w:p>
    <w:p w:rsidR="002C53B6" w:rsidRPr="00B275AB" w:rsidRDefault="002C53B6" w:rsidP="002C53B6">
      <w:pPr>
        <w:widowControl/>
        <w:snapToGrid w:val="0"/>
        <w:ind w:leftChars="-171" w:left="-359" w:firstLineChars="150" w:firstLine="315"/>
        <w:jc w:val="left"/>
        <w:rPr>
          <w:rFonts w:ascii="宋体" w:hAnsi="宋体" w:cs="宋体" w:hint="eastAsia"/>
          <w:kern w:val="0"/>
          <w:szCs w:val="21"/>
        </w:rPr>
      </w:pPr>
      <w:r w:rsidRPr="00B275AB">
        <w:rPr>
          <w:rFonts w:ascii="宋体" w:hAnsi="宋体" w:hint="eastAsia"/>
          <w:szCs w:val="21"/>
        </w:rPr>
        <w:lastRenderedPageBreak/>
        <w:t>（简要实录：在操作的过程中，提醒学生要注意选择质地比较软的纸，墨水滴下后要迅速压平纸的两侧，同时滴墨的量要适中。）</w:t>
      </w:r>
    </w:p>
    <w:p w:rsidR="002C53B6" w:rsidRPr="00B275AB" w:rsidRDefault="002C53B6" w:rsidP="002C53B6">
      <w:pPr>
        <w:ind w:firstLineChars="50" w:firstLine="105"/>
        <w:rPr>
          <w:rFonts w:ascii="宋体" w:hAnsi="宋体" w:hint="eastAsia"/>
          <w:szCs w:val="21"/>
        </w:rPr>
      </w:pPr>
      <w:r w:rsidRPr="00B275AB">
        <w:rPr>
          <w:rFonts w:ascii="宋体" w:hAnsi="宋体" w:hint="eastAsia"/>
          <w:szCs w:val="21"/>
        </w:rPr>
        <w:t>2</w:t>
      </w:r>
      <w:r>
        <w:rPr>
          <w:rFonts w:ascii="宋体" w:hAnsi="宋体" w:hint="eastAsia"/>
          <w:szCs w:val="21"/>
        </w:rPr>
        <w:t>.</w:t>
      </w:r>
      <w:r w:rsidRPr="00B275AB">
        <w:rPr>
          <w:rFonts w:ascii="宋体" w:hAnsi="宋体" w:hint="eastAsia"/>
          <w:szCs w:val="21"/>
        </w:rPr>
        <w:t>【课件投影】</w:t>
      </w:r>
    </w:p>
    <w:p w:rsidR="002C53B6" w:rsidRPr="00B275AB" w:rsidRDefault="002C53B6" w:rsidP="002C53B6">
      <w:pPr>
        <w:ind w:firstLineChars="50" w:firstLine="105"/>
        <w:rPr>
          <w:rFonts w:ascii="宋体" w:hAnsi="宋体" w:hint="eastAsia"/>
          <w:szCs w:val="21"/>
        </w:rPr>
      </w:pPr>
      <w:r w:rsidRPr="00B275AB">
        <w:rPr>
          <w:rFonts w:ascii="宋体" w:hAnsi="宋体" w:hint="eastAsia"/>
          <w:szCs w:val="21"/>
        </w:rPr>
        <w:t>观察下图中的每组图案，你发现了什么？与同桌交流。</w:t>
      </w:r>
    </w:p>
    <w:p w:rsidR="002C53B6" w:rsidRDefault="000642D7" w:rsidP="002C53B6">
      <w:pPr>
        <w:ind w:firstLineChars="150" w:firstLine="315"/>
        <w:rPr>
          <w:rFonts w:ascii="宋体" w:hAnsi="宋体" w:hint="eastAsia"/>
          <w:szCs w:val="21"/>
        </w:rPr>
      </w:pPr>
      <w:r>
        <w:rPr>
          <w:rFonts w:ascii="宋体" w:hAnsi="宋体"/>
          <w:noProof/>
          <w:szCs w:val="21"/>
        </w:rPr>
        <w:drawing>
          <wp:inline distT="0" distB="0" distL="0" distR="0">
            <wp:extent cx="5029200" cy="1752600"/>
            <wp:effectExtent l="0" t="0" r="0" b="0"/>
            <wp:docPr id="553" name="图片 553" descr="P2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218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1752600"/>
                    </a:xfrm>
                    <a:prstGeom prst="rect">
                      <a:avLst/>
                    </a:prstGeom>
                    <a:noFill/>
                    <a:ln>
                      <a:noFill/>
                    </a:ln>
                  </pic:spPr>
                </pic:pic>
              </a:graphicData>
            </a:graphic>
          </wp:inline>
        </w:drawing>
      </w:r>
    </w:p>
    <w:p w:rsidR="002C53B6" w:rsidRPr="00B275AB" w:rsidRDefault="002C53B6" w:rsidP="002C53B6">
      <w:pPr>
        <w:ind w:leftChars="-171" w:left="-359" w:firstLineChars="171" w:firstLine="359"/>
        <w:rPr>
          <w:rFonts w:ascii="宋体" w:hAnsi="宋体" w:hint="eastAsia"/>
          <w:szCs w:val="21"/>
        </w:rPr>
      </w:pPr>
      <w:r w:rsidRPr="00B275AB">
        <w:rPr>
          <w:rFonts w:ascii="宋体" w:hAnsi="宋体" w:hint="eastAsia"/>
          <w:szCs w:val="21"/>
        </w:rPr>
        <w:t>（设计意图：学生通过观察每组图案的特点，进一步体会轴对称现象的特点。</w:t>
      </w:r>
      <w:r>
        <w:rPr>
          <w:rFonts w:ascii="宋体" w:hAnsi="宋体" w:hint="eastAsia"/>
          <w:szCs w:val="21"/>
        </w:rPr>
        <w:t>教师要鼓励学</w:t>
      </w:r>
      <w:r w:rsidRPr="00B275AB">
        <w:rPr>
          <w:rFonts w:ascii="宋体" w:hAnsi="宋体" w:hint="eastAsia"/>
          <w:szCs w:val="21"/>
        </w:rPr>
        <w:t>生充分表达自己的发现。）</w:t>
      </w:r>
    </w:p>
    <w:p w:rsidR="002C53B6" w:rsidRPr="00B275AB" w:rsidRDefault="002C53B6" w:rsidP="002C53B6">
      <w:pPr>
        <w:snapToGrid w:val="0"/>
        <w:rPr>
          <w:rFonts w:ascii="宋体" w:hAnsi="宋体" w:hint="eastAsia"/>
          <w:bCs/>
          <w:szCs w:val="21"/>
        </w:rPr>
      </w:pPr>
      <w:r w:rsidRPr="00B275AB">
        <w:rPr>
          <w:rFonts w:ascii="宋体" w:hAnsi="宋体" w:cs="宋体" w:hint="eastAsia"/>
          <w:kern w:val="0"/>
          <w:szCs w:val="21"/>
        </w:rPr>
        <w:t>（简要实录：在与同伴交流</w:t>
      </w:r>
      <w:r w:rsidRPr="00B275AB">
        <w:rPr>
          <w:rFonts w:ascii="宋体" w:hAnsi="宋体" w:hint="eastAsia"/>
          <w:szCs w:val="21"/>
        </w:rPr>
        <w:t>的基础上，</w:t>
      </w:r>
      <w:r w:rsidRPr="00B275AB">
        <w:rPr>
          <w:rFonts w:ascii="宋体" w:hAnsi="宋体" w:hint="eastAsia"/>
          <w:kern w:val="0"/>
          <w:szCs w:val="21"/>
        </w:rPr>
        <w:t>教师</w:t>
      </w:r>
      <w:r w:rsidRPr="00B275AB">
        <w:rPr>
          <w:rFonts w:ascii="宋体" w:hAnsi="宋体" w:hint="eastAsia"/>
          <w:szCs w:val="21"/>
        </w:rPr>
        <w:t>适时引导</w:t>
      </w:r>
      <w:r w:rsidRPr="00B275AB">
        <w:rPr>
          <w:rFonts w:ascii="宋体" w:hAnsi="宋体" w:hint="eastAsia"/>
          <w:kern w:val="0"/>
          <w:szCs w:val="21"/>
        </w:rPr>
        <w:t>学生进行归纳总结，</w:t>
      </w:r>
      <w:r w:rsidRPr="00B275AB">
        <w:rPr>
          <w:rFonts w:ascii="宋体" w:hAnsi="宋体" w:hint="eastAsia"/>
          <w:bCs/>
          <w:szCs w:val="21"/>
        </w:rPr>
        <w:t>得出轴对称的概念。）</w:t>
      </w:r>
    </w:p>
    <w:p w:rsidR="002C53B6" w:rsidRPr="00B275AB" w:rsidRDefault="002C53B6" w:rsidP="002C53B6">
      <w:pPr>
        <w:snapToGrid w:val="0"/>
        <w:ind w:leftChars="-171" w:left="-359" w:firstLineChars="196" w:firstLine="412"/>
        <w:rPr>
          <w:rFonts w:ascii="宋体" w:hAnsi="宋体" w:cs="宋体" w:hint="eastAsia"/>
          <w:b/>
          <w:color w:val="FF0000"/>
          <w:szCs w:val="21"/>
          <w:lang w:val="zh-CN"/>
        </w:rPr>
      </w:pPr>
      <w:r w:rsidRPr="00B275AB">
        <w:rPr>
          <w:rFonts w:ascii="宋体" w:hAnsi="宋体" w:hint="eastAsia"/>
          <w:szCs w:val="21"/>
        </w:rPr>
        <w:t>【课件投影】</w:t>
      </w:r>
      <w:r w:rsidRPr="00E45D0E">
        <w:rPr>
          <w:rFonts w:ascii="宋体" w:hAnsi="宋体" w:cs="宋体" w:hint="eastAsia"/>
          <w:b/>
          <w:color w:val="0000FF"/>
          <w:szCs w:val="21"/>
          <w:lang w:val="zh-CN"/>
        </w:rPr>
        <w:t>轴对称</w:t>
      </w:r>
      <w:r w:rsidRPr="00B275AB">
        <w:rPr>
          <w:rFonts w:ascii="宋体" w:hAnsi="宋体" w:cs="宋体" w:hint="eastAsia"/>
          <w:b/>
          <w:color w:val="000000"/>
          <w:szCs w:val="21"/>
          <w:lang w:val="zh-CN"/>
        </w:rPr>
        <w:t>：如果两个图形沿着一条直线对折，两个图形能够完全重合，我们称这两个图形关于这条直线的轴对称。这条直线就叫</w:t>
      </w:r>
      <w:r w:rsidRPr="00B275AB">
        <w:rPr>
          <w:rFonts w:ascii="宋体" w:hAnsi="宋体" w:cs="宋体" w:hint="eastAsia"/>
          <w:b/>
          <w:color w:val="FF0000"/>
          <w:szCs w:val="21"/>
          <w:lang w:val="zh-CN"/>
        </w:rPr>
        <w:t>对称轴。</w:t>
      </w:r>
    </w:p>
    <w:p w:rsidR="002C53B6" w:rsidRPr="00B275AB" w:rsidRDefault="002C53B6" w:rsidP="002C53B6">
      <w:pPr>
        <w:ind w:leftChars="-171" w:left="-359" w:firstLineChars="171" w:firstLine="359"/>
        <w:rPr>
          <w:rFonts w:ascii="宋体" w:hAnsi="宋体" w:hint="eastAsia"/>
          <w:szCs w:val="21"/>
        </w:rPr>
      </w:pPr>
      <w:r w:rsidRPr="00B275AB">
        <w:rPr>
          <w:rFonts w:ascii="宋体" w:hAnsi="宋体" w:cs="宋体" w:hint="eastAsia"/>
          <w:szCs w:val="21"/>
          <w:lang w:val="zh-CN"/>
        </w:rPr>
        <w:t>（设计意图</w:t>
      </w:r>
      <w:r w:rsidRPr="00B275AB">
        <w:rPr>
          <w:rFonts w:ascii="宋体" w:hAnsi="宋体" w:hint="eastAsia"/>
          <w:szCs w:val="21"/>
        </w:rPr>
        <w:t>：</w:t>
      </w:r>
      <w:r w:rsidRPr="00B275AB">
        <w:rPr>
          <w:rFonts w:ascii="宋体" w:hAnsi="宋体" w:cs="宋体" w:hint="eastAsia"/>
          <w:color w:val="000000"/>
          <w:szCs w:val="21"/>
          <w:lang w:val="zh-CN"/>
        </w:rPr>
        <w:t>让学生亲身经历实验活动，积累感性经验，经历对称这一数学知识的形成过程，化抽象为直观。同时，培养学生的动手实践能力，观察能力，归纳能力，也有利于调动学生学习的积极性与合作意识。）</w:t>
      </w:r>
    </w:p>
    <w:p w:rsidR="002C53B6" w:rsidRPr="00C53965" w:rsidRDefault="002C53B6" w:rsidP="002C53B6">
      <w:pPr>
        <w:widowControl/>
        <w:snapToGrid w:val="0"/>
        <w:ind w:leftChars="-171" w:left="-359" w:firstLineChars="200" w:firstLine="420"/>
        <w:jc w:val="left"/>
        <w:rPr>
          <w:rFonts w:ascii="宋体" w:hAnsi="宋体" w:cs="宋体" w:hint="eastAsia"/>
          <w:kern w:val="0"/>
          <w:szCs w:val="21"/>
        </w:rPr>
      </w:pPr>
      <w:r>
        <w:rPr>
          <w:rFonts w:ascii="宋体" w:hAnsi="宋体" w:hint="eastAsia"/>
          <w:szCs w:val="21"/>
        </w:rPr>
        <w:t>3.</w:t>
      </w:r>
      <w:r w:rsidRPr="00B275AB">
        <w:rPr>
          <w:rFonts w:ascii="宋体" w:hAnsi="宋体" w:cs="宋体" w:hint="eastAsia"/>
          <w:kern w:val="0"/>
          <w:szCs w:val="21"/>
        </w:rPr>
        <w:t>【课件投影】</w:t>
      </w:r>
      <w:r>
        <w:rPr>
          <w:rFonts w:ascii="宋体" w:hAnsi="宋体" w:cs="宋体" w:hint="eastAsia"/>
          <w:kern w:val="0"/>
          <w:szCs w:val="21"/>
        </w:rPr>
        <w:t>联想生活中的轴对称现象，</w:t>
      </w:r>
      <w:r w:rsidRPr="00B275AB">
        <w:rPr>
          <w:rFonts w:ascii="宋体" w:hAnsi="宋体" w:cs="宋体" w:hint="eastAsia"/>
          <w:kern w:val="0"/>
          <w:szCs w:val="21"/>
        </w:rPr>
        <w:t>你能说出</w:t>
      </w:r>
      <w:r>
        <w:rPr>
          <w:rFonts w:ascii="宋体" w:hAnsi="宋体" w:hint="eastAsia"/>
          <w:bCs/>
          <w:szCs w:val="21"/>
          <w:u w:color="FFFFFF"/>
        </w:rPr>
        <w:t>轴对称与轴对称图形的区别与联系吗？</w:t>
      </w:r>
      <w:r w:rsidRPr="00B275AB">
        <w:rPr>
          <w:rFonts w:ascii="宋体" w:hAnsi="宋体" w:hint="eastAsia"/>
          <w:bCs/>
          <w:szCs w:val="21"/>
          <w:u w:color="FFFFFF"/>
        </w:rPr>
        <w:t>（独立思考后，与同桌交流，然后举手回答）</w:t>
      </w:r>
    </w:p>
    <w:p w:rsidR="002C53B6" w:rsidRPr="00B275AB" w:rsidRDefault="002C53B6" w:rsidP="002C53B6">
      <w:pPr>
        <w:snapToGrid w:val="0"/>
        <w:ind w:leftChars="-171" w:left="-359" w:firstLineChars="171" w:firstLine="359"/>
        <w:rPr>
          <w:rFonts w:ascii="宋体" w:hAnsi="宋体" w:cs="宋体" w:hint="eastAsia"/>
          <w:kern w:val="0"/>
          <w:szCs w:val="21"/>
        </w:rPr>
      </w:pPr>
      <w:r w:rsidRPr="00B275AB">
        <w:rPr>
          <w:rFonts w:ascii="宋体" w:hAnsi="宋体" w:hint="eastAsia"/>
          <w:bCs/>
          <w:szCs w:val="21"/>
          <w:u w:color="FFFFFF"/>
        </w:rPr>
        <w:t>（设计意图：</w:t>
      </w:r>
      <w:r w:rsidRPr="00B275AB">
        <w:rPr>
          <w:rFonts w:ascii="宋体" w:hAnsi="宋体"/>
          <w:szCs w:val="21"/>
        </w:rPr>
        <w:t>对刚刚学习的轴对称图形和轴对称在比较区分的基础上形成更巩固的理性认识</w:t>
      </w:r>
      <w:r w:rsidRPr="00B275AB">
        <w:rPr>
          <w:rFonts w:ascii="宋体" w:hAnsi="宋体" w:hint="eastAsia"/>
          <w:szCs w:val="21"/>
        </w:rPr>
        <w:t>。</w:t>
      </w:r>
      <w:r w:rsidRPr="00B275AB">
        <w:rPr>
          <w:rFonts w:ascii="宋体" w:hAnsi="宋体" w:cs="宋体"/>
          <w:kern w:val="0"/>
          <w:szCs w:val="21"/>
        </w:rPr>
        <w:t>）</w:t>
      </w:r>
    </w:p>
    <w:p w:rsidR="002C53B6" w:rsidRDefault="002C53B6" w:rsidP="002C53B6">
      <w:pPr>
        <w:snapToGrid w:val="0"/>
        <w:ind w:leftChars="-171" w:left="-359" w:firstLineChars="200" w:firstLine="420"/>
        <w:rPr>
          <w:rFonts w:ascii="宋体" w:hAnsi="宋体" w:hint="eastAsia"/>
          <w:bCs/>
          <w:szCs w:val="21"/>
          <w:u w:color="FFFFFF"/>
        </w:rPr>
      </w:pPr>
      <w:r w:rsidRPr="00B275AB">
        <w:rPr>
          <w:rFonts w:ascii="宋体" w:hAnsi="宋体" w:hint="eastAsia"/>
          <w:bCs/>
          <w:szCs w:val="21"/>
          <w:u w:color="FFFFFF"/>
        </w:rPr>
        <w:t>(简要实录：先给学生两分钟时间思考，然后与同伴交流自己的看法，再在全班进行交流。为了让学生更好的体会特征，可利用多媒体，展示具有代表性的图片。最后教师加以点评，得出二者的区别与联系。轴对称图形和轴对称的本质是一致的，不要求学生严格区分，只要学生知道是一个图形和两个图形即可。)</w:t>
      </w:r>
    </w:p>
    <w:p w:rsidR="002C53B6" w:rsidRPr="00B275AB" w:rsidRDefault="002C53B6" w:rsidP="002C53B6">
      <w:pPr>
        <w:snapToGrid w:val="0"/>
        <w:ind w:leftChars="-171" w:left="-359" w:firstLineChars="200" w:firstLine="420"/>
        <w:rPr>
          <w:rFonts w:ascii="宋体" w:hAnsi="宋体"/>
          <w:szCs w:val="21"/>
          <w:u w:color="FFFFFF"/>
        </w:rPr>
      </w:pPr>
      <w:r w:rsidRPr="00B275AB">
        <w:rPr>
          <w:rFonts w:ascii="宋体" w:hAnsi="宋体" w:hint="eastAsia"/>
          <w:szCs w:val="21"/>
        </w:rPr>
        <w:t>【课件投影】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4334"/>
      </w:tblGrid>
      <w:tr w:rsidR="002C53B6" w:rsidRPr="00B275AB" w:rsidTr="004D189B">
        <w:trPr>
          <w:trHeight w:val="411"/>
        </w:trPr>
        <w:tc>
          <w:tcPr>
            <w:tcW w:w="3888" w:type="dxa"/>
          </w:tcPr>
          <w:p w:rsidR="002C53B6" w:rsidRPr="00B275AB" w:rsidRDefault="002C53B6" w:rsidP="004D189B">
            <w:pPr>
              <w:snapToGrid w:val="0"/>
              <w:ind w:firstLineChars="200" w:firstLine="422"/>
              <w:jc w:val="center"/>
              <w:rPr>
                <w:rFonts w:ascii="宋体" w:hAnsi="宋体" w:cs="Arial Unicode MS"/>
                <w:b/>
                <w:szCs w:val="21"/>
                <w:u w:color="FFFFFF"/>
              </w:rPr>
            </w:pPr>
            <w:r w:rsidRPr="00B275AB">
              <w:rPr>
                <w:rFonts w:ascii="宋体" w:hAnsi="宋体" w:hint="eastAsia"/>
                <w:b/>
                <w:szCs w:val="21"/>
                <w:u w:color="FFFFFF"/>
              </w:rPr>
              <w:t>轴对称</w:t>
            </w:r>
          </w:p>
        </w:tc>
        <w:tc>
          <w:tcPr>
            <w:tcW w:w="4334" w:type="dxa"/>
          </w:tcPr>
          <w:p w:rsidR="002C53B6" w:rsidRPr="00B275AB" w:rsidRDefault="002C53B6" w:rsidP="004D189B">
            <w:pPr>
              <w:snapToGrid w:val="0"/>
              <w:ind w:firstLineChars="200" w:firstLine="422"/>
              <w:jc w:val="center"/>
              <w:rPr>
                <w:rFonts w:ascii="宋体" w:hAnsi="宋体" w:cs="Arial Unicode MS"/>
                <w:b/>
                <w:szCs w:val="21"/>
                <w:u w:color="FFFFFF"/>
              </w:rPr>
            </w:pPr>
            <w:r w:rsidRPr="00B275AB">
              <w:rPr>
                <w:rFonts w:ascii="宋体" w:hAnsi="宋体" w:hint="eastAsia"/>
                <w:b/>
                <w:szCs w:val="21"/>
                <w:u w:color="FFFFFF"/>
              </w:rPr>
              <w:t>轴对称图形</w:t>
            </w:r>
          </w:p>
        </w:tc>
      </w:tr>
      <w:tr w:rsidR="002C53B6" w:rsidRPr="00B275AB" w:rsidTr="004D189B">
        <w:trPr>
          <w:trHeight w:val="411"/>
        </w:trPr>
        <w:tc>
          <w:tcPr>
            <w:tcW w:w="3888" w:type="dxa"/>
          </w:tcPr>
          <w:p w:rsidR="002C53B6" w:rsidRPr="00B275AB" w:rsidRDefault="002C53B6" w:rsidP="004D189B">
            <w:pPr>
              <w:snapToGrid w:val="0"/>
              <w:ind w:firstLineChars="200" w:firstLine="422"/>
              <w:rPr>
                <w:rFonts w:ascii="宋体" w:hAnsi="宋体" w:hint="eastAsia"/>
                <w:b/>
                <w:szCs w:val="21"/>
                <w:u w:color="FFFFFF"/>
              </w:rPr>
            </w:pPr>
            <w:r w:rsidRPr="00B275AB">
              <w:rPr>
                <w:rFonts w:ascii="宋体" w:hAnsi="宋体" w:hint="eastAsia"/>
                <w:b/>
                <w:szCs w:val="21"/>
                <w:u w:color="FFFFFF"/>
              </w:rPr>
              <w:t>是两个图形之间的关系</w:t>
            </w:r>
          </w:p>
        </w:tc>
        <w:tc>
          <w:tcPr>
            <w:tcW w:w="4334" w:type="dxa"/>
          </w:tcPr>
          <w:p w:rsidR="002C53B6" w:rsidRPr="00B275AB" w:rsidRDefault="002C53B6" w:rsidP="004D189B">
            <w:pPr>
              <w:snapToGrid w:val="0"/>
              <w:ind w:firstLineChars="200" w:firstLine="422"/>
              <w:rPr>
                <w:rFonts w:ascii="宋体" w:hAnsi="宋体" w:hint="eastAsia"/>
                <w:b/>
                <w:szCs w:val="21"/>
                <w:u w:color="FFFFFF"/>
              </w:rPr>
            </w:pPr>
            <w:r w:rsidRPr="00B275AB">
              <w:rPr>
                <w:rFonts w:ascii="宋体" w:hAnsi="宋体" w:hint="eastAsia"/>
                <w:b/>
                <w:szCs w:val="21"/>
                <w:u w:color="FFFFFF"/>
              </w:rPr>
              <w:t>是一个图形本身具有的特性</w:t>
            </w:r>
          </w:p>
        </w:tc>
      </w:tr>
      <w:tr w:rsidR="002C53B6" w:rsidRPr="00B275AB" w:rsidTr="004D189B">
        <w:trPr>
          <w:trHeight w:val="411"/>
        </w:trPr>
        <w:tc>
          <w:tcPr>
            <w:tcW w:w="3888" w:type="dxa"/>
          </w:tcPr>
          <w:p w:rsidR="002C53B6" w:rsidRPr="00B275AB" w:rsidRDefault="002C53B6" w:rsidP="004D189B">
            <w:pPr>
              <w:snapToGrid w:val="0"/>
              <w:ind w:firstLineChars="200" w:firstLine="422"/>
              <w:rPr>
                <w:rFonts w:ascii="宋体" w:hAnsi="宋体" w:cs="Arial Unicode MS"/>
                <w:b/>
                <w:szCs w:val="21"/>
                <w:u w:color="FFFFFF"/>
              </w:rPr>
            </w:pPr>
            <w:r w:rsidRPr="00B275AB">
              <w:rPr>
                <w:rFonts w:ascii="宋体" w:hAnsi="宋体" w:hint="eastAsia"/>
                <w:b/>
                <w:szCs w:val="21"/>
                <w:u w:color="FFFFFF"/>
              </w:rPr>
              <w:t>对折后两个图形完全重合</w:t>
            </w:r>
          </w:p>
        </w:tc>
        <w:tc>
          <w:tcPr>
            <w:tcW w:w="4334" w:type="dxa"/>
          </w:tcPr>
          <w:p w:rsidR="002C53B6" w:rsidRPr="00B275AB" w:rsidRDefault="002C53B6" w:rsidP="004D189B">
            <w:pPr>
              <w:snapToGrid w:val="0"/>
              <w:ind w:firstLineChars="200" w:firstLine="422"/>
              <w:rPr>
                <w:rFonts w:ascii="宋体" w:hAnsi="宋体" w:cs="Arial Unicode MS"/>
                <w:b/>
                <w:szCs w:val="21"/>
                <w:u w:color="FFFFFF"/>
              </w:rPr>
            </w:pPr>
            <w:r w:rsidRPr="00B275AB">
              <w:rPr>
                <w:rFonts w:ascii="宋体" w:hAnsi="宋体" w:hint="eastAsia"/>
                <w:b/>
                <w:szCs w:val="21"/>
                <w:u w:color="FFFFFF"/>
              </w:rPr>
              <w:t>翻折后与图形的另一半完全重合</w:t>
            </w:r>
          </w:p>
        </w:tc>
      </w:tr>
    </w:tbl>
    <w:p w:rsidR="002C53B6" w:rsidRDefault="002C53B6" w:rsidP="002C53B6">
      <w:pPr>
        <w:snapToGrid w:val="0"/>
        <w:rPr>
          <w:rFonts w:ascii="宋体" w:hAnsi="宋体" w:hint="eastAsia"/>
          <w:b/>
          <w:szCs w:val="21"/>
        </w:rPr>
      </w:pPr>
    </w:p>
    <w:p w:rsidR="002C53B6" w:rsidRPr="00B275AB" w:rsidRDefault="002C53B6" w:rsidP="002C53B6">
      <w:pPr>
        <w:snapToGrid w:val="0"/>
        <w:ind w:leftChars="-171" w:left="-359" w:firstLineChars="198" w:firstLine="417"/>
        <w:rPr>
          <w:rFonts w:ascii="宋体" w:hAnsi="宋体" w:hint="eastAsia"/>
          <w:szCs w:val="21"/>
        </w:rPr>
      </w:pPr>
      <w:r w:rsidRPr="00B275AB">
        <w:rPr>
          <w:rFonts w:ascii="宋体" w:hAnsi="宋体" w:hint="eastAsia"/>
          <w:b/>
          <w:szCs w:val="21"/>
        </w:rPr>
        <w:t>区别</w:t>
      </w:r>
      <w:r w:rsidRPr="00B275AB">
        <w:rPr>
          <w:rFonts w:ascii="宋体" w:hAnsi="宋体" w:hint="eastAsia"/>
          <w:szCs w:val="21"/>
        </w:rPr>
        <w:t>：</w:t>
      </w:r>
    </w:p>
    <w:p w:rsidR="002C53B6" w:rsidRPr="00B275AB" w:rsidRDefault="002C53B6" w:rsidP="002C53B6">
      <w:pPr>
        <w:snapToGrid w:val="0"/>
        <w:ind w:leftChars="-171" w:left="-359" w:firstLineChars="200" w:firstLine="420"/>
        <w:rPr>
          <w:rFonts w:ascii="宋体" w:hAnsi="宋体" w:cs="Arial Unicode MS"/>
          <w:kern w:val="0"/>
          <w:szCs w:val="21"/>
        </w:rPr>
      </w:pPr>
      <w:r w:rsidRPr="00B275AB">
        <w:rPr>
          <w:rFonts w:ascii="宋体" w:hAnsi="宋体" w:hint="eastAsia"/>
          <w:szCs w:val="21"/>
        </w:rPr>
        <w:t>轴对称指的是</w:t>
      </w:r>
      <w:r w:rsidRPr="00B275AB">
        <w:rPr>
          <w:rFonts w:ascii="宋体" w:hAnsi="宋体" w:cs="Arial"/>
          <w:szCs w:val="21"/>
        </w:rPr>
        <w:t>“</w:t>
      </w:r>
      <w:r w:rsidRPr="00B275AB">
        <w:rPr>
          <w:rFonts w:ascii="宋体" w:hAnsi="宋体" w:hint="eastAsia"/>
          <w:szCs w:val="21"/>
        </w:rPr>
        <w:t>两个</w:t>
      </w:r>
      <w:r w:rsidRPr="00B275AB">
        <w:rPr>
          <w:rFonts w:ascii="宋体" w:hAnsi="宋体" w:cs="Arial"/>
          <w:szCs w:val="21"/>
        </w:rPr>
        <w:t>”</w:t>
      </w:r>
      <w:r w:rsidRPr="00B275AB">
        <w:rPr>
          <w:rFonts w:ascii="宋体" w:hAnsi="宋体" w:hint="eastAsia"/>
          <w:szCs w:val="21"/>
        </w:rPr>
        <w:t>图形之间的对称关系，而轴对称图形是指</w:t>
      </w:r>
      <w:r w:rsidRPr="00B275AB">
        <w:rPr>
          <w:rFonts w:ascii="宋体" w:hAnsi="宋体" w:cs="Arial"/>
          <w:szCs w:val="21"/>
        </w:rPr>
        <w:t>“</w:t>
      </w:r>
      <w:r w:rsidRPr="00B275AB">
        <w:rPr>
          <w:rFonts w:ascii="宋体" w:hAnsi="宋体" w:hint="eastAsia"/>
          <w:szCs w:val="21"/>
        </w:rPr>
        <w:t>一个</w:t>
      </w:r>
      <w:r w:rsidRPr="00B275AB">
        <w:rPr>
          <w:rFonts w:ascii="宋体" w:hAnsi="宋体" w:cs="Arial"/>
          <w:szCs w:val="21"/>
        </w:rPr>
        <w:t>”</w:t>
      </w:r>
      <w:r w:rsidRPr="00B275AB">
        <w:rPr>
          <w:rFonts w:ascii="宋体" w:hAnsi="宋体" w:hint="eastAsia"/>
          <w:szCs w:val="21"/>
        </w:rPr>
        <w:t>图形具有的对称性质。</w:t>
      </w:r>
    </w:p>
    <w:p w:rsidR="002C53B6" w:rsidRPr="00B275AB" w:rsidRDefault="002C53B6" w:rsidP="002C53B6">
      <w:pPr>
        <w:snapToGrid w:val="0"/>
        <w:ind w:leftChars="-171" w:left="-359" w:firstLineChars="198" w:firstLine="417"/>
        <w:rPr>
          <w:rFonts w:ascii="宋体" w:hAnsi="宋体" w:hint="eastAsia"/>
          <w:b/>
          <w:szCs w:val="21"/>
        </w:rPr>
      </w:pPr>
      <w:r w:rsidRPr="00B275AB">
        <w:rPr>
          <w:rFonts w:ascii="宋体" w:hAnsi="宋体" w:hint="eastAsia"/>
          <w:b/>
          <w:szCs w:val="21"/>
        </w:rPr>
        <w:t>联系：</w:t>
      </w:r>
    </w:p>
    <w:p w:rsidR="002C53B6" w:rsidRPr="00B275AB" w:rsidRDefault="002C53B6" w:rsidP="002C53B6">
      <w:pPr>
        <w:snapToGrid w:val="0"/>
        <w:ind w:leftChars="-171" w:left="-359" w:firstLineChars="200" w:firstLine="420"/>
        <w:rPr>
          <w:rFonts w:ascii="宋体" w:hAnsi="宋体" w:hint="eastAsia"/>
          <w:szCs w:val="21"/>
        </w:rPr>
      </w:pPr>
      <w:r w:rsidRPr="00B275AB">
        <w:rPr>
          <w:rFonts w:ascii="宋体" w:hAnsi="宋体" w:hint="eastAsia"/>
          <w:szCs w:val="21"/>
          <w:u w:color="FFFFFF"/>
        </w:rPr>
        <w:t>①</w:t>
      </w:r>
      <w:r w:rsidRPr="00B275AB">
        <w:rPr>
          <w:rFonts w:ascii="宋体" w:hAnsi="宋体" w:hint="eastAsia"/>
          <w:szCs w:val="21"/>
        </w:rPr>
        <w:t>都是用对折、翻折</w:t>
      </w:r>
      <w:r w:rsidRPr="00B275AB">
        <w:rPr>
          <w:rFonts w:ascii="宋体" w:hAnsi="宋体" w:cs="Arial"/>
          <w:szCs w:val="21"/>
        </w:rPr>
        <w:t>180</w:t>
      </w:r>
      <w:r w:rsidRPr="00B275AB">
        <w:rPr>
          <w:rFonts w:ascii="宋体" w:hAnsi="宋体" w:hint="eastAsia"/>
          <w:szCs w:val="21"/>
        </w:rPr>
        <w:t>°图形重合来定义的；</w:t>
      </w:r>
    </w:p>
    <w:p w:rsidR="002C53B6" w:rsidRDefault="002C53B6" w:rsidP="002C53B6">
      <w:pPr>
        <w:snapToGrid w:val="0"/>
        <w:ind w:leftChars="-171" w:left="-359" w:firstLineChars="200" w:firstLine="420"/>
        <w:rPr>
          <w:rFonts w:ascii="宋体" w:hAnsi="宋体" w:hint="eastAsia"/>
          <w:szCs w:val="21"/>
        </w:rPr>
      </w:pPr>
      <w:r w:rsidRPr="00B275AB">
        <w:rPr>
          <w:rFonts w:ascii="宋体" w:hAnsi="宋体" w:hint="eastAsia"/>
          <w:szCs w:val="21"/>
          <w:u w:color="FFFFFF"/>
        </w:rPr>
        <w:t>②</w:t>
      </w:r>
      <w:r w:rsidRPr="00B275AB">
        <w:rPr>
          <w:rFonts w:ascii="宋体" w:hAnsi="宋体" w:hint="eastAsia"/>
          <w:szCs w:val="21"/>
        </w:rPr>
        <w:t>两者可相互转化，如果把轴对称的两个图形看成是一体的，那么这</w:t>
      </w:r>
      <w:r w:rsidRPr="00B275AB">
        <w:rPr>
          <w:rFonts w:ascii="宋体" w:hAnsi="宋体" w:cs="Arial"/>
          <w:szCs w:val="21"/>
        </w:rPr>
        <w:t>“</w:t>
      </w:r>
      <w:r w:rsidRPr="00B275AB">
        <w:rPr>
          <w:rFonts w:ascii="宋体" w:hAnsi="宋体" w:hint="eastAsia"/>
          <w:szCs w:val="21"/>
        </w:rPr>
        <w:t>一个</w:t>
      </w:r>
      <w:r w:rsidRPr="00B275AB">
        <w:rPr>
          <w:rFonts w:ascii="宋体" w:hAnsi="宋体" w:cs="Arial"/>
          <w:szCs w:val="21"/>
        </w:rPr>
        <w:t>”</w:t>
      </w:r>
      <w:r w:rsidRPr="00B275AB">
        <w:rPr>
          <w:rFonts w:ascii="宋体" w:hAnsi="宋体" w:hint="eastAsia"/>
          <w:szCs w:val="21"/>
        </w:rPr>
        <w:t>图形就是轴对称图形，反过来，如果把一个轴对称图形互相对称的两部分看成是两个图形，那么这</w:t>
      </w:r>
      <w:r w:rsidRPr="00B275AB">
        <w:rPr>
          <w:rFonts w:ascii="宋体" w:hAnsi="宋体" w:cs="Arial"/>
          <w:szCs w:val="21"/>
        </w:rPr>
        <w:t>“</w:t>
      </w:r>
      <w:r w:rsidRPr="00B275AB">
        <w:rPr>
          <w:rFonts w:ascii="宋体" w:hAnsi="宋体" w:hint="eastAsia"/>
          <w:szCs w:val="21"/>
        </w:rPr>
        <w:t>两个</w:t>
      </w:r>
      <w:r w:rsidRPr="00B275AB">
        <w:rPr>
          <w:rFonts w:ascii="宋体" w:hAnsi="宋体" w:cs="Arial"/>
          <w:szCs w:val="21"/>
        </w:rPr>
        <w:t>”</w:t>
      </w:r>
      <w:r w:rsidRPr="00B275AB">
        <w:rPr>
          <w:rFonts w:ascii="宋体" w:hAnsi="宋体" w:hint="eastAsia"/>
          <w:szCs w:val="21"/>
        </w:rPr>
        <w:t>图形是轴对称的。</w:t>
      </w:r>
    </w:p>
    <w:p w:rsidR="002C53B6" w:rsidRDefault="002C53B6" w:rsidP="002C53B6">
      <w:pPr>
        <w:snapToGrid w:val="0"/>
        <w:ind w:leftChars="-171" w:left="-359" w:firstLineChars="200" w:firstLine="420"/>
        <w:rPr>
          <w:rFonts w:ascii="宋体" w:hAnsi="宋体" w:hint="eastAsia"/>
          <w:szCs w:val="21"/>
        </w:rPr>
      </w:pPr>
      <w:r>
        <w:rPr>
          <w:rFonts w:ascii="宋体" w:hAnsi="宋体" w:hint="eastAsia"/>
          <w:szCs w:val="21"/>
        </w:rPr>
        <w:t>三、加强运用，迁移提高</w:t>
      </w:r>
    </w:p>
    <w:p w:rsidR="002C53B6" w:rsidRPr="0095773A" w:rsidRDefault="002C53B6" w:rsidP="002C53B6">
      <w:pPr>
        <w:snapToGrid w:val="0"/>
        <w:ind w:leftChars="-171" w:left="-359" w:firstLineChars="150" w:firstLine="315"/>
        <w:rPr>
          <w:rFonts w:ascii="宋体" w:hAnsi="宋体" w:hint="eastAsia"/>
          <w:szCs w:val="21"/>
        </w:rPr>
      </w:pPr>
      <w:r>
        <w:rPr>
          <w:rFonts w:ascii="宋体" w:hAnsi="宋体" w:hint="eastAsia"/>
          <w:szCs w:val="21"/>
        </w:rPr>
        <w:t>（一）</w:t>
      </w:r>
      <w:r w:rsidRPr="00B275AB">
        <w:rPr>
          <w:rFonts w:ascii="宋体" w:hAnsi="宋体" w:hint="eastAsia"/>
          <w:szCs w:val="21"/>
        </w:rPr>
        <w:t>【课件投影】迁移一：认真思考，独立完成。</w:t>
      </w:r>
    </w:p>
    <w:p w:rsidR="002C53B6" w:rsidRPr="00B275AB" w:rsidRDefault="002C53B6" w:rsidP="002C53B6">
      <w:pPr>
        <w:ind w:firstLineChars="50" w:firstLine="105"/>
        <w:rPr>
          <w:rFonts w:ascii="宋体" w:hAnsi="宋体"/>
          <w:szCs w:val="21"/>
        </w:rPr>
      </w:pPr>
      <w:r>
        <w:rPr>
          <w:rFonts w:ascii="宋体" w:hAnsi="宋体" w:hint="eastAsia"/>
          <w:szCs w:val="21"/>
        </w:rPr>
        <w:t>1.</w:t>
      </w:r>
      <w:r w:rsidRPr="00B275AB">
        <w:rPr>
          <w:rFonts w:ascii="宋体" w:hAnsi="宋体" w:hint="eastAsia"/>
          <w:szCs w:val="21"/>
        </w:rPr>
        <w:t>选一选</w:t>
      </w:r>
    </w:p>
    <w:p w:rsidR="002C53B6" w:rsidRPr="00B275AB" w:rsidRDefault="002C53B6" w:rsidP="002C53B6">
      <w:pPr>
        <w:ind w:firstLineChars="50" w:firstLine="105"/>
        <w:rPr>
          <w:rFonts w:ascii="宋体" w:hAnsi="宋体"/>
          <w:szCs w:val="21"/>
        </w:rPr>
      </w:pPr>
      <w:r w:rsidRPr="00B275AB">
        <w:rPr>
          <w:rFonts w:ascii="宋体" w:hAnsi="宋体" w:hint="eastAsia"/>
          <w:szCs w:val="21"/>
        </w:rPr>
        <w:t>下面图形是轴对称图形的有（</w:t>
      </w:r>
      <w:r w:rsidRPr="00B275AB">
        <w:rPr>
          <w:rFonts w:ascii="宋体" w:hAnsi="宋体"/>
          <w:szCs w:val="21"/>
        </w:rPr>
        <w:t xml:space="preserve">             </w:t>
      </w:r>
      <w:r w:rsidRPr="00B275AB">
        <w:rPr>
          <w:rFonts w:ascii="宋体" w:hAnsi="宋体" w:hint="eastAsia"/>
          <w:szCs w:val="21"/>
        </w:rPr>
        <w:t>）</w:t>
      </w:r>
    </w:p>
    <w:p w:rsidR="002C53B6" w:rsidRPr="00B275AB" w:rsidRDefault="002C53B6" w:rsidP="002C53B6">
      <w:pPr>
        <w:rPr>
          <w:rFonts w:ascii="宋体" w:hAnsi="宋体" w:hint="eastAsia"/>
          <w:szCs w:val="21"/>
        </w:rPr>
      </w:pPr>
      <w:r>
        <w:rPr>
          <w:rFonts w:ascii="宋体" w:hAnsi="宋体"/>
          <w:szCs w:val="21"/>
        </w:rPr>
        <w:t xml:space="preserve"> </w:t>
      </w:r>
      <w:r>
        <w:rPr>
          <w:rFonts w:ascii="宋体" w:hAnsi="宋体" w:hint="eastAsia"/>
          <w:szCs w:val="21"/>
        </w:rPr>
        <w:t xml:space="preserve"> </w:t>
      </w:r>
      <w:r w:rsidRPr="00B275AB">
        <w:rPr>
          <w:rFonts w:ascii="宋体" w:hAnsi="宋体"/>
          <w:szCs w:val="21"/>
        </w:rPr>
        <w:t>A</w:t>
      </w:r>
      <w:r w:rsidRPr="00B275AB">
        <w:rPr>
          <w:rFonts w:ascii="宋体" w:hAnsi="宋体" w:cs="楷体_GB2312" w:hint="eastAsia"/>
          <w:szCs w:val="21"/>
          <w:lang w:val="zh-CN"/>
        </w:rPr>
        <w:t>．</w:t>
      </w:r>
      <w:r w:rsidRPr="00B275AB">
        <w:rPr>
          <w:rFonts w:ascii="宋体" w:hAnsi="宋体" w:hint="eastAsia"/>
          <w:szCs w:val="21"/>
        </w:rPr>
        <w:t>角</w:t>
      </w:r>
      <w:r w:rsidRPr="00B275AB">
        <w:rPr>
          <w:rFonts w:ascii="宋体" w:hAnsi="宋体"/>
          <w:szCs w:val="21"/>
        </w:rPr>
        <w:t xml:space="preserve">      B</w:t>
      </w:r>
      <w:r w:rsidRPr="00B275AB">
        <w:rPr>
          <w:rFonts w:ascii="宋体" w:hAnsi="宋体" w:cs="楷体_GB2312" w:hint="eastAsia"/>
          <w:szCs w:val="21"/>
          <w:lang w:val="zh-CN"/>
        </w:rPr>
        <w:t>．</w:t>
      </w:r>
      <w:r w:rsidRPr="00B275AB">
        <w:rPr>
          <w:rFonts w:ascii="宋体" w:hAnsi="宋体" w:hint="eastAsia"/>
          <w:szCs w:val="21"/>
        </w:rPr>
        <w:t>线段</w:t>
      </w:r>
      <w:r w:rsidRPr="00B275AB">
        <w:rPr>
          <w:rFonts w:ascii="宋体" w:hAnsi="宋体"/>
          <w:szCs w:val="21"/>
        </w:rPr>
        <w:t xml:space="preserve">       C</w:t>
      </w:r>
      <w:r w:rsidRPr="00B275AB">
        <w:rPr>
          <w:rFonts w:ascii="宋体" w:hAnsi="宋体" w:cs="楷体_GB2312" w:hint="eastAsia"/>
          <w:szCs w:val="21"/>
          <w:lang w:val="zh-CN"/>
        </w:rPr>
        <w:t>．</w:t>
      </w:r>
      <w:r w:rsidRPr="00B275AB">
        <w:rPr>
          <w:rFonts w:ascii="宋体" w:hAnsi="宋体" w:hint="eastAsia"/>
          <w:szCs w:val="21"/>
        </w:rPr>
        <w:t>太极图</w:t>
      </w:r>
      <w:r w:rsidRPr="00B275AB">
        <w:rPr>
          <w:rFonts w:ascii="宋体" w:hAnsi="宋体"/>
          <w:szCs w:val="21"/>
        </w:rPr>
        <w:t xml:space="preserve">     D</w:t>
      </w:r>
      <w:r w:rsidRPr="00B275AB">
        <w:rPr>
          <w:rFonts w:ascii="宋体" w:hAnsi="宋体" w:cs="楷体_GB2312" w:hint="eastAsia"/>
          <w:szCs w:val="21"/>
          <w:lang w:val="zh-CN"/>
        </w:rPr>
        <w:t>．</w:t>
      </w:r>
      <w:r w:rsidRPr="00B275AB">
        <w:rPr>
          <w:rFonts w:ascii="宋体" w:hAnsi="宋体" w:hint="eastAsia"/>
          <w:szCs w:val="21"/>
        </w:rPr>
        <w:t>香港特别行政区区旗上的紫荆花</w:t>
      </w:r>
      <w:r w:rsidRPr="00B275AB">
        <w:rPr>
          <w:rFonts w:ascii="宋体" w:hAnsi="宋体"/>
          <w:szCs w:val="21"/>
        </w:rPr>
        <w:t xml:space="preserve">    </w:t>
      </w:r>
    </w:p>
    <w:p w:rsidR="002C53B6" w:rsidRPr="00B275AB" w:rsidRDefault="002C53B6" w:rsidP="002C53B6">
      <w:pPr>
        <w:rPr>
          <w:rFonts w:ascii="宋体" w:hAnsi="宋体"/>
          <w:szCs w:val="21"/>
        </w:rPr>
      </w:pPr>
      <w:r>
        <w:rPr>
          <w:rFonts w:ascii="宋体" w:hAnsi="宋体"/>
          <w:szCs w:val="21"/>
        </w:rPr>
        <w:t xml:space="preserve"> </w:t>
      </w:r>
      <w:r w:rsidRPr="00B275AB">
        <w:rPr>
          <w:rFonts w:ascii="宋体" w:hAnsi="宋体"/>
          <w:szCs w:val="21"/>
        </w:rPr>
        <w:t xml:space="preserve"> E</w:t>
      </w:r>
      <w:r w:rsidRPr="00B275AB">
        <w:rPr>
          <w:rFonts w:ascii="宋体" w:hAnsi="宋体" w:cs="楷体_GB2312" w:hint="eastAsia"/>
          <w:szCs w:val="21"/>
        </w:rPr>
        <w:t>．</w:t>
      </w:r>
      <w:r w:rsidRPr="00B275AB">
        <w:rPr>
          <w:rFonts w:ascii="宋体" w:hAnsi="宋体" w:hint="eastAsia"/>
          <w:szCs w:val="21"/>
        </w:rPr>
        <w:t>等腰三角形</w:t>
      </w:r>
      <w:r w:rsidRPr="00B275AB">
        <w:rPr>
          <w:rFonts w:ascii="宋体" w:hAnsi="宋体"/>
          <w:szCs w:val="21"/>
        </w:rPr>
        <w:t xml:space="preserve">           </w:t>
      </w:r>
      <w:r w:rsidRPr="00B275AB">
        <w:rPr>
          <w:rFonts w:ascii="宋体" w:hAnsi="宋体" w:hint="eastAsia"/>
          <w:szCs w:val="21"/>
        </w:rPr>
        <w:t xml:space="preserve">  </w:t>
      </w:r>
      <w:r w:rsidRPr="00B275AB">
        <w:rPr>
          <w:rFonts w:ascii="宋体" w:hAnsi="宋体"/>
          <w:szCs w:val="21"/>
        </w:rPr>
        <w:t>F</w:t>
      </w:r>
      <w:r w:rsidRPr="00B275AB">
        <w:rPr>
          <w:rFonts w:ascii="宋体" w:hAnsi="宋体" w:cs="楷体_GB2312" w:hint="eastAsia"/>
          <w:szCs w:val="21"/>
        </w:rPr>
        <w:t>．</w:t>
      </w:r>
      <w:r w:rsidRPr="00B275AB">
        <w:rPr>
          <w:rFonts w:ascii="宋体" w:hAnsi="宋体" w:hint="eastAsia"/>
          <w:szCs w:val="21"/>
        </w:rPr>
        <w:t>五角星</w:t>
      </w:r>
    </w:p>
    <w:p w:rsidR="002C53B6" w:rsidRPr="00B275AB" w:rsidRDefault="000642D7" w:rsidP="002C53B6">
      <w:pPr>
        <w:rPr>
          <w:rFonts w:ascii="宋体" w:hAnsi="宋体" w:hint="eastAsia"/>
          <w:szCs w:val="21"/>
        </w:rPr>
      </w:pPr>
      <w:r>
        <w:rPr>
          <w:rFonts w:ascii="宋体" w:hAnsi="宋体" w:hint="eastAsia"/>
          <w:noProof/>
          <w:szCs w:val="21"/>
        </w:rPr>
        <w:drawing>
          <wp:anchor distT="0" distB="0" distL="114300" distR="114300" simplePos="0" relativeHeight="251660800" behindDoc="0" locked="0" layoutInCell="1" allowOverlap="1">
            <wp:simplePos x="0" y="0"/>
            <wp:positionH relativeFrom="column">
              <wp:posOffset>1714500</wp:posOffset>
            </wp:positionH>
            <wp:positionV relativeFrom="paragraph">
              <wp:posOffset>127000</wp:posOffset>
            </wp:positionV>
            <wp:extent cx="1371600" cy="1216025"/>
            <wp:effectExtent l="0" t="0" r="0" b="3175"/>
            <wp:wrapSquare wrapText="bothSides"/>
            <wp:docPr id="1442" name="图片 1442"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0000"/>
                    <pic:cNvPicPr>
                      <a:picLocks noChangeAspect="1" noChangeArrowheads="1"/>
                    </pic:cNvPicPr>
                  </pic:nvPicPr>
                  <pic:blipFill>
                    <a:blip r:embed="rId26">
                      <a:lum contrast="6000"/>
                      <a:extLst>
                        <a:ext uri="{28A0092B-C50C-407E-A947-70E740481C1C}">
                          <a14:useLocalDpi xmlns:a14="http://schemas.microsoft.com/office/drawing/2010/main" val="0"/>
                        </a:ext>
                      </a:extLst>
                    </a:blip>
                    <a:srcRect/>
                    <a:stretch>
                      <a:fillRect/>
                    </a:stretch>
                  </pic:blipFill>
                  <pic:spPr bwMode="auto">
                    <a:xfrm>
                      <a:off x="0" y="0"/>
                      <a:ext cx="1371600" cy="12160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cs="楷体_GB2312" w:hint="eastAsia"/>
          <w:noProof/>
          <w:szCs w:val="21"/>
        </w:rPr>
        <mc:AlternateContent>
          <mc:Choice Requires="wps">
            <w:drawing>
              <wp:anchor distT="0" distB="0" distL="0" distR="0" simplePos="0" relativeHeight="251659776" behindDoc="0" locked="0" layoutInCell="1" allowOverlap="1">
                <wp:simplePos x="0" y="0"/>
                <wp:positionH relativeFrom="column">
                  <wp:posOffset>456565</wp:posOffset>
                </wp:positionH>
                <wp:positionV relativeFrom="paragraph">
                  <wp:posOffset>27940</wp:posOffset>
                </wp:positionV>
                <wp:extent cx="1295400" cy="1295400"/>
                <wp:effectExtent l="75565" t="85090" r="76835" b="76835"/>
                <wp:wrapNone/>
                <wp:docPr id="522"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95400"/>
                        </a:xfrm>
                        <a:prstGeom prst="star5">
                          <a:avLst/>
                        </a:prstGeom>
                        <a:solidFill>
                          <a:srgbClr val="0000FF"/>
                        </a:solidFill>
                        <a:ln w="381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9797B7"/>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41" o:spid="_x0000_s1026" style="position:absolute;left:0;text-align:left;margin-left:35.95pt;margin-top:2.2pt;width:102pt;height:102pt;z-index:25165977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129540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" path="m1,494798r494801,3l647700,,800598,494801r494801,-3l895095,800598r152905,494799l647700,989591,247400,1295397,400305,800598,1,494798xe" fillcolor="blue" strokecolor="white" strokeweight="3pt">
                <v:stroke joinstyle="miter"/>
                <v:shadow color="#9797b7"/>
                <v:path o:connecttype="custom" o:connectlocs="1,494798;494802,494801;647700,0;800598,494801;1295399,494798;895095,800598;1048000,1295397;647700,989591;247400,1295397;400305,800598;1,494798" o:connectangles="0,0,0,0,0,0,0,0,0,0,0"/>
              </v:shape>
            </w:pict>
          </mc:Fallback>
        </mc:AlternateContent>
      </w:r>
      <w:r>
        <w:rPr>
          <w:rFonts w:ascii="宋体" w:hAnsi="宋体"/>
          <w:noProof/>
          <w:szCs w:val="21"/>
        </w:rPr>
        <w:drawing>
          <wp:anchor distT="0" distB="0" distL="114300" distR="114300" simplePos="0" relativeHeight="251661824" behindDoc="0" locked="0" layoutInCell="1" allowOverlap="1">
            <wp:simplePos x="0" y="0"/>
            <wp:positionH relativeFrom="column">
              <wp:posOffset>0</wp:posOffset>
            </wp:positionH>
            <wp:positionV relativeFrom="paragraph">
              <wp:posOffset>57150</wp:posOffset>
            </wp:positionV>
            <wp:extent cx="1266825" cy="1258570"/>
            <wp:effectExtent l="0" t="0" r="9525" b="0"/>
            <wp:wrapSquare wrapText="bothSides"/>
            <wp:docPr id="1443" name="图片 14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图片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3B6" w:rsidRPr="00B275AB" w:rsidRDefault="002C53B6" w:rsidP="002C53B6">
      <w:pPr>
        <w:rPr>
          <w:rFonts w:ascii="宋体" w:hAnsi="宋体" w:hint="eastAsia"/>
          <w:szCs w:val="21"/>
        </w:rPr>
      </w:pPr>
    </w:p>
    <w:p w:rsidR="002C53B6" w:rsidRPr="00B275AB" w:rsidRDefault="002C53B6" w:rsidP="002C53B6">
      <w:pPr>
        <w:rPr>
          <w:rFonts w:ascii="宋体" w:hAnsi="宋体" w:hint="eastAsia"/>
          <w:color w:val="000000"/>
          <w:szCs w:val="21"/>
        </w:rPr>
      </w:pPr>
    </w:p>
    <w:p w:rsidR="002C53B6" w:rsidRPr="00B275AB" w:rsidRDefault="002C53B6" w:rsidP="002C53B6">
      <w:pPr>
        <w:rPr>
          <w:rFonts w:ascii="宋体" w:hAnsi="宋体" w:hint="eastAsia"/>
          <w:color w:val="000000"/>
          <w:szCs w:val="21"/>
        </w:rPr>
      </w:pPr>
      <w:r w:rsidRPr="00B275AB">
        <w:rPr>
          <w:rFonts w:ascii="宋体" w:hAnsi="宋体" w:hint="eastAsia"/>
          <w:color w:val="000000"/>
          <w:szCs w:val="21"/>
        </w:rPr>
        <w:t xml:space="preserve">                         </w:t>
      </w:r>
    </w:p>
    <w:p w:rsidR="002C53B6" w:rsidRPr="00B275AB" w:rsidRDefault="002C53B6" w:rsidP="002C53B6">
      <w:pPr>
        <w:rPr>
          <w:rFonts w:ascii="宋体" w:hAnsi="宋体" w:hint="eastAsia"/>
          <w:color w:val="000000"/>
          <w:szCs w:val="21"/>
        </w:rPr>
      </w:pPr>
    </w:p>
    <w:p w:rsidR="002C53B6" w:rsidRPr="00B275AB" w:rsidRDefault="002C53B6" w:rsidP="002C53B6">
      <w:pPr>
        <w:rPr>
          <w:rFonts w:ascii="宋体" w:hAnsi="宋体" w:hint="eastAsia"/>
          <w:bCs/>
          <w:color w:val="000000"/>
          <w:szCs w:val="21"/>
        </w:rPr>
      </w:pPr>
    </w:p>
    <w:p w:rsidR="002C53B6" w:rsidRDefault="002C53B6" w:rsidP="002C53B6">
      <w:pPr>
        <w:rPr>
          <w:rFonts w:ascii="宋体" w:hAnsi="宋体" w:hint="eastAsia"/>
          <w:bCs/>
          <w:color w:val="000000"/>
          <w:szCs w:val="21"/>
        </w:rPr>
      </w:pPr>
    </w:p>
    <w:p w:rsidR="002C53B6" w:rsidRDefault="002C53B6" w:rsidP="002C53B6">
      <w:pPr>
        <w:ind w:firstLineChars="50" w:firstLine="105"/>
        <w:rPr>
          <w:rFonts w:ascii="宋体" w:hAnsi="宋体" w:hint="eastAsia"/>
          <w:bCs/>
          <w:color w:val="000000"/>
          <w:szCs w:val="21"/>
        </w:rPr>
      </w:pPr>
      <w:r>
        <w:rPr>
          <w:rFonts w:ascii="宋体" w:hAnsi="宋体" w:hint="eastAsia"/>
          <w:bCs/>
          <w:color w:val="000000"/>
          <w:szCs w:val="21"/>
        </w:rPr>
        <w:t>2.</w:t>
      </w:r>
      <w:r w:rsidRPr="00B275AB">
        <w:rPr>
          <w:rFonts w:ascii="宋体" w:hAnsi="宋体" w:hint="eastAsia"/>
          <w:bCs/>
          <w:color w:val="000000"/>
          <w:szCs w:val="21"/>
        </w:rPr>
        <w:t>看一看</w:t>
      </w:r>
    </w:p>
    <w:p w:rsidR="002C53B6" w:rsidRPr="00B275AB" w:rsidRDefault="002C53B6" w:rsidP="002C53B6">
      <w:pPr>
        <w:ind w:firstLineChars="50" w:firstLine="105"/>
        <w:rPr>
          <w:rFonts w:ascii="宋体" w:hAnsi="宋体"/>
          <w:color w:val="000000"/>
          <w:szCs w:val="21"/>
        </w:rPr>
      </w:pPr>
      <w:r>
        <w:rPr>
          <w:rFonts w:ascii="宋体" w:hAnsi="宋体" w:hint="eastAsia"/>
          <w:bCs/>
          <w:color w:val="000000"/>
          <w:szCs w:val="21"/>
        </w:rPr>
        <w:t>(</w:t>
      </w:r>
      <w:r w:rsidRPr="00B275AB">
        <w:rPr>
          <w:rFonts w:ascii="宋体" w:hAnsi="宋体"/>
          <w:bCs/>
          <w:color w:val="000000"/>
          <w:szCs w:val="21"/>
        </w:rPr>
        <w:t>1</w:t>
      </w:r>
      <w:r>
        <w:rPr>
          <w:rFonts w:ascii="宋体" w:hAnsi="宋体" w:hint="eastAsia"/>
          <w:bCs/>
          <w:color w:val="000000"/>
          <w:szCs w:val="21"/>
        </w:rPr>
        <w:t xml:space="preserve">) </w:t>
      </w:r>
      <w:r w:rsidRPr="00B275AB">
        <w:rPr>
          <w:rFonts w:ascii="宋体" w:hAnsi="宋体" w:hint="eastAsia"/>
          <w:bCs/>
          <w:color w:val="000000"/>
          <w:szCs w:val="21"/>
        </w:rPr>
        <w:t>下列图形中不是轴对称图形的是（</w:t>
      </w:r>
      <w:r w:rsidRPr="00B275AB">
        <w:rPr>
          <w:rFonts w:ascii="宋体" w:hAnsi="宋体"/>
          <w:bCs/>
          <w:color w:val="000000"/>
          <w:szCs w:val="21"/>
        </w:rPr>
        <w:t xml:space="preserve">         </w:t>
      </w:r>
      <w:r w:rsidRPr="00B275AB">
        <w:rPr>
          <w:rFonts w:ascii="宋体" w:hAnsi="宋体" w:hint="eastAsia"/>
          <w:bCs/>
          <w:color w:val="000000"/>
          <w:szCs w:val="21"/>
        </w:rPr>
        <w:t>）</w:t>
      </w:r>
    </w:p>
    <w:p w:rsidR="002C53B6" w:rsidRPr="00B275AB" w:rsidRDefault="002C53B6" w:rsidP="002C53B6">
      <w:pPr>
        <w:rPr>
          <w:rFonts w:ascii="宋体" w:hAnsi="宋体"/>
          <w:color w:val="000000"/>
          <w:szCs w:val="21"/>
        </w:rPr>
      </w:pPr>
    </w:p>
    <w:p w:rsidR="002C53B6" w:rsidRDefault="000642D7" w:rsidP="002C53B6">
      <w:pPr>
        <w:rPr>
          <w:rFonts w:ascii="宋体" w:hAnsi="宋体" w:hint="eastAsia"/>
          <w:bCs/>
          <w:color w:val="000000"/>
          <w:szCs w:val="21"/>
        </w:rPr>
      </w:pPr>
      <w:r>
        <w:rPr>
          <w:rFonts w:ascii="宋体" w:hAnsi="宋体"/>
          <w:noProof/>
          <w:szCs w:val="21"/>
        </w:rPr>
        <w:drawing>
          <wp:anchor distT="0" distB="0" distL="114300" distR="114300" simplePos="0" relativeHeight="251662848" behindDoc="0" locked="0" layoutInCell="1" allowOverlap="1">
            <wp:simplePos x="0" y="0"/>
            <wp:positionH relativeFrom="column">
              <wp:posOffset>1257300</wp:posOffset>
            </wp:positionH>
            <wp:positionV relativeFrom="paragraph">
              <wp:posOffset>102235</wp:posOffset>
            </wp:positionV>
            <wp:extent cx="2743200" cy="1016635"/>
            <wp:effectExtent l="0" t="0" r="0" b="0"/>
            <wp:wrapSquare wrapText="bothSides"/>
            <wp:docPr id="1444" name="图片 144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图片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3B6" w:rsidRPr="00B275AB" w:rsidRDefault="002C53B6" w:rsidP="002C53B6">
      <w:pPr>
        <w:rPr>
          <w:rFonts w:ascii="宋体" w:hAnsi="宋体" w:hint="eastAsia"/>
          <w:szCs w:val="21"/>
        </w:rPr>
      </w:pPr>
    </w:p>
    <w:p w:rsidR="002C53B6" w:rsidRPr="00B275AB" w:rsidRDefault="002C53B6" w:rsidP="002C53B6">
      <w:pPr>
        <w:rPr>
          <w:rFonts w:ascii="宋体" w:hAnsi="宋体" w:hint="eastAsia"/>
          <w:szCs w:val="21"/>
        </w:rPr>
      </w:pPr>
      <w:r>
        <w:rPr>
          <w:rFonts w:ascii="宋体" w:hAnsi="宋体" w:hint="eastAsia"/>
          <w:szCs w:val="21"/>
        </w:rPr>
        <w:t xml:space="preserve">                 </w:t>
      </w:r>
    </w:p>
    <w:p w:rsidR="002C53B6" w:rsidRPr="00B275AB" w:rsidRDefault="002C53B6" w:rsidP="002C53B6">
      <w:pPr>
        <w:rPr>
          <w:rFonts w:ascii="宋体" w:hAnsi="宋体" w:hint="eastAsia"/>
          <w:szCs w:val="21"/>
        </w:rPr>
      </w:pPr>
      <w:r>
        <w:rPr>
          <w:rFonts w:ascii="宋体" w:hAnsi="宋体" w:hint="eastAsia"/>
          <w:szCs w:val="21"/>
        </w:rPr>
        <w:t xml:space="preserve">           </w:t>
      </w:r>
    </w:p>
    <w:p w:rsidR="002C53B6" w:rsidRPr="00B275AB" w:rsidRDefault="002C53B6" w:rsidP="002C53B6">
      <w:pPr>
        <w:rPr>
          <w:rFonts w:ascii="宋体" w:hAnsi="宋体" w:hint="eastAsia"/>
          <w:szCs w:val="21"/>
        </w:rPr>
      </w:pPr>
    </w:p>
    <w:p w:rsidR="002C53B6" w:rsidRDefault="000642D7" w:rsidP="002C53B6">
      <w:pPr>
        <w:rPr>
          <w:rFonts w:ascii="宋体" w:hAnsi="宋体" w:hint="eastAsia"/>
          <w:szCs w:val="21"/>
        </w:rPr>
      </w:pPr>
      <w:r>
        <w:rPr>
          <w:rFonts w:ascii="宋体" w:hAnsi="宋体"/>
          <w:noProof/>
          <w:color w:val="000000"/>
          <w:szCs w:val="21"/>
        </w:rPr>
        <mc:AlternateContent>
          <mc:Choice Requires="wps">
            <w:drawing>
              <wp:anchor distT="0" distB="0" distL="114300" distR="114300" simplePos="0" relativeHeight="251665920" behindDoc="0" locked="0" layoutInCell="1" allowOverlap="1">
                <wp:simplePos x="0" y="0"/>
                <wp:positionH relativeFrom="column">
                  <wp:posOffset>1485900</wp:posOffset>
                </wp:positionH>
                <wp:positionV relativeFrom="paragraph">
                  <wp:posOffset>153035</wp:posOffset>
                </wp:positionV>
                <wp:extent cx="571500" cy="297180"/>
                <wp:effectExtent l="9525" t="10160" r="9525" b="6985"/>
                <wp:wrapNone/>
                <wp:docPr id="52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1</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7" o:spid="_x0000_s1026" type="#_x0000_t202" style="position:absolute;left:0;text-align:left;margin-left:117pt;margin-top:12.05pt;width:45pt;height:2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" strokecolor="white">
                <v:textbox>
                  <w:txbxContent>
                    <w:p w:rsidR="002C53B6" w:rsidRDefault="002C53B6" w:rsidP="002C53B6">
                      <w:pPr>
                        <w:rPr>
                          <w:rFonts w:hint="eastAsia"/>
                        </w:rPr>
                      </w:pPr>
                      <w:r>
                        <w:rPr>
                          <w:rFonts w:hint="eastAsia"/>
                        </w:rPr>
                        <w:t>（</w:t>
                      </w:r>
                      <w:r>
                        <w:rPr>
                          <w:rFonts w:hint="eastAsia"/>
                        </w:rPr>
                        <w:t>1</w:t>
                      </w:r>
                      <w:r>
                        <w:rPr>
                          <w:rFonts w:hint="eastAsia"/>
                        </w:rPr>
                        <w:t>）</w:t>
                      </w:r>
                    </w:p>
                  </w:txbxContent>
                </v:textbox>
              </v:shape>
            </w:pict>
          </mc:Fallback>
        </mc:AlternateContent>
      </w:r>
      <w:r>
        <w:rPr>
          <w:rFonts w:ascii="宋体" w:hAnsi="宋体"/>
          <w:noProof/>
          <w:color w:val="000000"/>
          <w:szCs w:val="21"/>
        </w:rPr>
        <mc:AlternateContent>
          <mc:Choice Requires="wps">
            <w:drawing>
              <wp:anchor distT="0" distB="0" distL="114300" distR="114300" simplePos="0" relativeHeight="251666944" behindDoc="0" locked="0" layoutInCell="1" allowOverlap="1">
                <wp:simplePos x="0" y="0"/>
                <wp:positionH relativeFrom="column">
                  <wp:posOffset>2514600</wp:posOffset>
                </wp:positionH>
                <wp:positionV relativeFrom="paragraph">
                  <wp:posOffset>153035</wp:posOffset>
                </wp:positionV>
                <wp:extent cx="571500" cy="297180"/>
                <wp:effectExtent l="9525" t="10160" r="9525" b="6985"/>
                <wp:wrapNone/>
                <wp:docPr id="520"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2</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027" type="#_x0000_t202" style="position:absolute;left:0;text-align:left;margin-left:198pt;margin-top:12.05pt;width:4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" strokecolor="white">
                <v:textbox>
                  <w:txbxContent>
                    <w:p w:rsidR="002C53B6" w:rsidRDefault="002C53B6" w:rsidP="002C53B6">
                      <w:pPr>
                        <w:rPr>
                          <w:rFonts w:hint="eastAsia"/>
                        </w:rPr>
                      </w:pPr>
                      <w:r>
                        <w:rPr>
                          <w:rFonts w:hint="eastAsia"/>
                        </w:rPr>
                        <w:t>（</w:t>
                      </w:r>
                      <w:r>
                        <w:rPr>
                          <w:rFonts w:hint="eastAsia"/>
                        </w:rPr>
                        <w:t>2</w:t>
                      </w:r>
                      <w:r>
                        <w:rPr>
                          <w:rFonts w:hint="eastAsia"/>
                        </w:rPr>
                        <w:t>）</w:t>
                      </w:r>
                    </w:p>
                  </w:txbxContent>
                </v:textbox>
              </v:shape>
            </w:pict>
          </mc:Fallback>
        </mc:AlternateContent>
      </w:r>
      <w:r>
        <w:rPr>
          <w:rFonts w:ascii="宋体" w:hAnsi="宋体"/>
          <w:noProof/>
          <w:color w:val="000000"/>
          <w:szCs w:val="21"/>
        </w:rPr>
        <mc:AlternateContent>
          <mc:Choice Requires="wps">
            <w:drawing>
              <wp:anchor distT="0" distB="0" distL="114300" distR="114300" simplePos="0" relativeHeight="251667968" behindDoc="0" locked="0" layoutInCell="1" allowOverlap="1">
                <wp:simplePos x="0" y="0"/>
                <wp:positionH relativeFrom="column">
                  <wp:posOffset>3429000</wp:posOffset>
                </wp:positionH>
                <wp:positionV relativeFrom="paragraph">
                  <wp:posOffset>153035</wp:posOffset>
                </wp:positionV>
                <wp:extent cx="571500" cy="297180"/>
                <wp:effectExtent l="9525" t="10160" r="9525" b="6985"/>
                <wp:wrapNone/>
                <wp:docPr id="519"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3</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28" type="#_x0000_t202" style="position:absolute;left:0;text-align:left;margin-left:270pt;margin-top:12.05pt;width:45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" strokecolor="white">
                <v:textbox>
                  <w:txbxContent>
                    <w:p w:rsidR="002C53B6" w:rsidRDefault="002C53B6" w:rsidP="002C53B6">
                      <w:pPr>
                        <w:rPr>
                          <w:rFonts w:hint="eastAsia"/>
                        </w:rPr>
                      </w:pPr>
                      <w:r>
                        <w:rPr>
                          <w:rFonts w:hint="eastAsia"/>
                        </w:rPr>
                        <w:t>（</w:t>
                      </w:r>
                      <w:r>
                        <w:rPr>
                          <w:rFonts w:hint="eastAsia"/>
                        </w:rPr>
                        <w:t>3</w:t>
                      </w:r>
                      <w:r>
                        <w:rPr>
                          <w:rFonts w:hint="eastAsia"/>
                        </w:rPr>
                        <w:t>）</w:t>
                      </w:r>
                    </w:p>
                  </w:txbxContent>
                </v:textbox>
              </v:shape>
            </w:pict>
          </mc:Fallback>
        </mc:AlternateContent>
      </w:r>
    </w:p>
    <w:p w:rsidR="002C53B6" w:rsidRPr="00B275AB" w:rsidRDefault="002C53B6" w:rsidP="002C53B6">
      <w:pPr>
        <w:rPr>
          <w:rFonts w:ascii="宋体" w:hAnsi="宋体" w:hint="eastAsia"/>
          <w:szCs w:val="21"/>
        </w:rPr>
      </w:pPr>
    </w:p>
    <w:p w:rsidR="002C53B6" w:rsidRPr="00B275AB" w:rsidRDefault="002C53B6" w:rsidP="002C53B6">
      <w:pPr>
        <w:ind w:firstLineChars="1650" w:firstLine="3465"/>
        <w:rPr>
          <w:rFonts w:ascii="宋体" w:hAnsi="宋体" w:hint="eastAsia"/>
          <w:szCs w:val="21"/>
        </w:rPr>
      </w:pPr>
      <w:r w:rsidRPr="00B275AB">
        <w:rPr>
          <w:rFonts w:ascii="宋体" w:hAnsi="宋体" w:hint="eastAsia"/>
          <w:szCs w:val="21"/>
        </w:rPr>
        <w:t xml:space="preserve">  </w:t>
      </w:r>
    </w:p>
    <w:p w:rsidR="002C53B6" w:rsidRPr="00453EBA" w:rsidRDefault="000642D7" w:rsidP="00453EBA">
      <w:pPr>
        <w:rPr>
          <w:rFonts w:ascii="宋体" w:hAnsi="宋体" w:hint="eastAsia"/>
          <w:szCs w:val="21"/>
        </w:rPr>
      </w:pPr>
      <w:r>
        <w:rPr>
          <w:rFonts w:ascii="宋体" w:hAnsi="宋体"/>
          <w:noProof/>
          <w:szCs w:val="21"/>
        </w:rPr>
        <w:drawing>
          <wp:anchor distT="0" distB="0" distL="114300" distR="114300" simplePos="0" relativeHeight="251663872" behindDoc="0" locked="0" layoutInCell="1" allowOverlap="1">
            <wp:simplePos x="0" y="0"/>
            <wp:positionH relativeFrom="column">
              <wp:posOffset>685800</wp:posOffset>
            </wp:positionH>
            <wp:positionV relativeFrom="paragraph">
              <wp:posOffset>53975</wp:posOffset>
            </wp:positionV>
            <wp:extent cx="3886200" cy="1287780"/>
            <wp:effectExtent l="0" t="0" r="0" b="7620"/>
            <wp:wrapSquare wrapText="bothSides"/>
            <wp:docPr id="1445" name="图片 144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图片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color w:val="000000"/>
          <w:szCs w:val="21"/>
        </w:rPr>
        <mc:AlternateContent>
          <mc:Choice Requires="wps">
            <w:drawing>
              <wp:anchor distT="0" distB="0" distL="114300" distR="114300" simplePos="0" relativeHeight="251670016" behindDoc="0" locked="0" layoutInCell="1" allowOverlap="1">
                <wp:simplePos x="0" y="0"/>
                <wp:positionH relativeFrom="column">
                  <wp:posOffset>-2514600</wp:posOffset>
                </wp:positionH>
                <wp:positionV relativeFrom="paragraph">
                  <wp:posOffset>254000</wp:posOffset>
                </wp:positionV>
                <wp:extent cx="571500" cy="297180"/>
                <wp:effectExtent l="9525" t="6350" r="9525" b="10795"/>
                <wp:wrapNone/>
                <wp:docPr id="518"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29" type="#_x0000_t202" style="position:absolute;left:0;text-align:left;margin-left:-198pt;margin-top:20pt;width:45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" strokecolor="white">
                <v:textbox>
                  <w:txbxContent>
                    <w:p w:rsidR="002C53B6" w:rsidRDefault="002C53B6" w:rsidP="002C53B6">
                      <w:pPr>
                        <w:rPr>
                          <w:rFonts w:hint="eastAsia"/>
                        </w:rPr>
                      </w:pPr>
                      <w:r>
                        <w:rPr>
                          <w:rFonts w:hint="eastAsia"/>
                        </w:rPr>
                        <w:t>（</w:t>
                      </w:r>
                      <w:r>
                        <w:rPr>
                          <w:rFonts w:hint="eastAsia"/>
                        </w:rPr>
                        <w:t>5</w:t>
                      </w:r>
                      <w:r>
                        <w:rPr>
                          <w:rFonts w:hint="eastAsia"/>
                        </w:rPr>
                        <w:t>）</w:t>
                      </w:r>
                    </w:p>
                  </w:txbxContent>
                </v:textbox>
              </v:shape>
            </w:pict>
          </mc:Fallback>
        </mc:AlternateContent>
      </w:r>
      <w:r>
        <w:rPr>
          <w:rFonts w:ascii="宋体" w:hAnsi="宋体"/>
          <w:noProof/>
          <w:color w:val="000000"/>
          <w:szCs w:val="21"/>
        </w:rPr>
        <mc:AlternateContent>
          <mc:Choice Requires="wps">
            <w:drawing>
              <wp:anchor distT="0" distB="0" distL="114300" distR="114300" simplePos="0" relativeHeight="251668992" behindDoc="0" locked="0" layoutInCell="1" allowOverlap="1">
                <wp:simplePos x="0" y="0"/>
                <wp:positionH relativeFrom="column">
                  <wp:posOffset>-3657600</wp:posOffset>
                </wp:positionH>
                <wp:positionV relativeFrom="paragraph">
                  <wp:posOffset>254000</wp:posOffset>
                </wp:positionV>
                <wp:extent cx="571500" cy="297180"/>
                <wp:effectExtent l="9525" t="6350" r="9525" b="10795"/>
                <wp:wrapNone/>
                <wp:docPr id="517"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4</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030" type="#_x0000_t202" style="position:absolute;left:0;text-align:left;margin-left:-4in;margin-top:20pt;width:45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" strokecolor="white">
                <v:textbox>
                  <w:txbxContent>
                    <w:p w:rsidR="002C53B6" w:rsidRDefault="002C53B6" w:rsidP="002C53B6">
                      <w:pPr>
                        <w:rPr>
                          <w:rFonts w:hint="eastAsia"/>
                        </w:rPr>
                      </w:pPr>
                      <w:r>
                        <w:rPr>
                          <w:rFonts w:hint="eastAsia"/>
                        </w:rPr>
                        <w:t>（</w:t>
                      </w:r>
                      <w:r>
                        <w:rPr>
                          <w:rFonts w:hint="eastAsia"/>
                        </w:rPr>
                        <w:t>4</w:t>
                      </w:r>
                      <w:r>
                        <w:rPr>
                          <w:rFonts w:hint="eastAsia"/>
                        </w:rPr>
                        <w:t>）</w:t>
                      </w:r>
                    </w:p>
                  </w:txbxContent>
                </v:textbox>
              </v:shape>
            </w:pict>
          </mc:Fallback>
        </mc:AlternateContent>
      </w:r>
      <w:r>
        <w:rPr>
          <w:rFonts w:ascii="宋体" w:hAnsi="宋体"/>
          <w:noProof/>
          <w:color w:val="000000"/>
          <w:szCs w:val="21"/>
        </w:rPr>
        <mc:AlternateContent>
          <mc:Choice Requires="wps">
            <w:drawing>
              <wp:anchor distT="0" distB="0" distL="0" distR="0" simplePos="0" relativeHeight="251664896" behindDoc="0" locked="0" layoutInCell="1" allowOverlap="1">
                <wp:simplePos x="0" y="0"/>
                <wp:positionH relativeFrom="column">
                  <wp:posOffset>2286000</wp:posOffset>
                </wp:positionH>
                <wp:positionV relativeFrom="paragraph">
                  <wp:posOffset>3175</wp:posOffset>
                </wp:positionV>
                <wp:extent cx="457200" cy="396240"/>
                <wp:effectExtent l="0" t="3175" r="0" b="635"/>
                <wp:wrapNone/>
                <wp:docPr id="51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240"/>
                        </a:xfrm>
                        <a:prstGeom prst="rect">
                          <a:avLst/>
                        </a:prstGeom>
                        <a:noFill/>
                        <a:ln>
                          <a:noFill/>
                        </a:ln>
                        <a:effectLst/>
                        <a:extLst>
                          <a:ext uri="{909E8E84-426E-40DD-AFC4-6F175D3DCCD1}">
                            <a14:hiddenFill xmlns:a14="http://schemas.microsoft.com/office/drawing/2010/main">
                              <a:solidFill>
                                <a:srgbClr val="A7CCD9"/>
                              </a:solidFill>
                            </a14:hiddenFill>
                          </a:ext>
                          <a:ext uri="{91240B29-F687-4F45-9708-019B960494DF}">
                            <a14:hiddenLine xmlns:a14="http://schemas.microsoft.com/office/drawing/2010/main" w="9525">
                              <a:solidFill>
                                <a:srgbClr val="545472"/>
                              </a:solidFill>
                              <a:miter lim="800000"/>
                              <a:headEnd/>
                              <a:tailEnd/>
                            </a14:hiddenLine>
                          </a:ext>
                          <a:ext uri="{AF507438-7753-43E0-B8FC-AC1667EBCBE1}">
                            <a14:hiddenEffects xmlns:a14="http://schemas.microsoft.com/office/drawing/2010/main">
                              <a:effectLst/>
                            </a14:hiddenEffects>
                          </a:ext>
                        </a:extLst>
                      </wps:spPr>
                      <wps:txbx>
                        <w:txbxContent>
                          <w:p w:rsidR="002C53B6" w:rsidRDefault="002C53B6" w:rsidP="002C53B6">
                            <w:pPr>
                              <w:autoSpaceDE w:val="0"/>
                              <w:autoSpaceDN w:val="0"/>
                              <w:adjustRightInd w:val="0"/>
                              <w:rPr>
                                <w:rFonts w:eastAsia="仿宋_GB2312" w:cs="仿宋_GB2312"/>
                                <w:b/>
                                <w:bCs/>
                                <w:color w:val="FFFFFF"/>
                                <w:sz w:val="56"/>
                                <w:szCs w:val="56"/>
                                <w:lang w:val="zh-CN"/>
                              </w:rPr>
                            </w:pPr>
                            <w:r>
                              <w:rPr>
                                <w:rFonts w:eastAsia="仿宋_GB2312" w:cs="仿宋_GB2312" w:hint="eastAsia"/>
                                <w:b/>
                                <w:bCs/>
                                <w:color w:val="FFFFFF"/>
                                <w:sz w:val="56"/>
                                <w:szCs w:val="56"/>
                                <w:lang w:val="zh-CN"/>
                              </w:rPr>
                              <w:t>（（</w:t>
                            </w:r>
                            <w:r>
                              <w:rPr>
                                <w:rFonts w:eastAsia="仿宋_GB2312" w:cs="仿宋_GB2312" w:hint="eastAsia"/>
                                <w:b/>
                                <w:bCs/>
                                <w:color w:val="FFFFFF"/>
                                <w:sz w:val="56"/>
                                <w:szCs w:val="56"/>
                                <w:lang w:val="zh-CN"/>
                              </w:rPr>
                              <w:t>5</w:t>
                            </w:r>
                            <w:r>
                              <w:rPr>
                                <w:rFonts w:eastAsia="仿宋_GB2312" w:cs="仿宋_GB2312" w:hint="eastAsia"/>
                                <w:b/>
                                <w:bCs/>
                                <w:color w:val="FFFFFF"/>
                                <w:sz w:val="56"/>
                                <w:szCs w:val="56"/>
                                <w:lang w:val="zh-CN"/>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31" type="#_x0000_t202" style="position:absolute;left:0;text-align:left;margin-left:180pt;margin-top:.25pt;width:36pt;height:31.2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" filled="f" fillcolor="#a7ccd9" stroked="f" strokecolor="#545472">
                <v:textbox>
                  <w:txbxContent>
                    <w:p w:rsidR="002C53B6" w:rsidRDefault="002C53B6" w:rsidP="002C53B6">
                      <w:pPr>
                        <w:autoSpaceDE w:val="0"/>
                        <w:autoSpaceDN w:val="0"/>
                        <w:adjustRightInd w:val="0"/>
                        <w:rPr>
                          <w:rFonts w:eastAsia="仿宋_GB2312" w:cs="仿宋_GB2312"/>
                          <w:b/>
                          <w:bCs/>
                          <w:color w:val="FFFFFF"/>
                          <w:sz w:val="56"/>
                          <w:szCs w:val="56"/>
                          <w:lang w:val="zh-CN"/>
                        </w:rPr>
                      </w:pPr>
                      <w:r>
                        <w:rPr>
                          <w:rFonts w:eastAsia="仿宋_GB2312" w:cs="仿宋_GB2312" w:hint="eastAsia"/>
                          <w:b/>
                          <w:bCs/>
                          <w:color w:val="FFFFFF"/>
                          <w:sz w:val="56"/>
                          <w:szCs w:val="56"/>
                          <w:lang w:val="zh-CN"/>
                        </w:rPr>
                        <w:t>（（</w:t>
                      </w:r>
                      <w:r>
                        <w:rPr>
                          <w:rFonts w:eastAsia="仿宋_GB2312" w:cs="仿宋_GB2312" w:hint="eastAsia"/>
                          <w:b/>
                          <w:bCs/>
                          <w:color w:val="FFFFFF"/>
                          <w:sz w:val="56"/>
                          <w:szCs w:val="56"/>
                          <w:lang w:val="zh-CN"/>
                        </w:rPr>
                        <w:t>5</w:t>
                      </w:r>
                      <w:r>
                        <w:rPr>
                          <w:rFonts w:eastAsia="仿宋_GB2312" w:cs="仿宋_GB2312" w:hint="eastAsia"/>
                          <w:b/>
                          <w:bCs/>
                          <w:color w:val="FFFFFF"/>
                          <w:sz w:val="56"/>
                          <w:szCs w:val="56"/>
                          <w:lang w:val="zh-CN"/>
                        </w:rPr>
                        <w:t>（</w:t>
                      </w:r>
                    </w:p>
                  </w:txbxContent>
                </v:textbox>
              </v:shape>
            </w:pict>
          </mc:Fallback>
        </mc:AlternateContent>
      </w:r>
    </w:p>
    <w:p w:rsidR="002C53B6" w:rsidRDefault="000642D7" w:rsidP="002C53B6">
      <w:pPr>
        <w:ind w:firstLineChars="100" w:firstLine="210"/>
        <w:rPr>
          <w:rFonts w:ascii="宋体" w:hAnsi="宋体" w:cs="楷体_GB2312" w:hint="eastAsia"/>
          <w:bCs/>
          <w:szCs w:val="21"/>
        </w:rPr>
      </w:pPr>
      <w:r>
        <w:rPr>
          <w:rFonts w:ascii="宋体" w:hAnsi="宋体"/>
          <w:noProof/>
          <w:color w:val="000000"/>
          <w:szCs w:val="21"/>
        </w:rPr>
        <mc:AlternateContent>
          <mc:Choice Requires="wps">
            <w:drawing>
              <wp:anchor distT="0" distB="0" distL="114300" distR="114300" simplePos="0" relativeHeight="251671040" behindDoc="0" locked="0" layoutInCell="1" allowOverlap="1">
                <wp:simplePos x="0" y="0"/>
                <wp:positionH relativeFrom="column">
                  <wp:posOffset>3771900</wp:posOffset>
                </wp:positionH>
                <wp:positionV relativeFrom="paragraph">
                  <wp:posOffset>3175</wp:posOffset>
                </wp:positionV>
                <wp:extent cx="571500" cy="297180"/>
                <wp:effectExtent l="9525" t="12700" r="9525" b="13970"/>
                <wp:wrapNone/>
                <wp:docPr id="515"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FFFFFF"/>
                          </a:solidFill>
                          <a:miter lim="800000"/>
                          <a:headEnd/>
                          <a:tailEnd/>
                        </a:ln>
                      </wps:spPr>
                      <wps:txbx>
                        <w:txbxContent>
                          <w:p w:rsidR="002C53B6" w:rsidRDefault="002C53B6" w:rsidP="002C53B6">
                            <w:pPr>
                              <w:rPr>
                                <w:rFonts w:hint="eastAsia"/>
                              </w:rPr>
                            </w:pPr>
                            <w:r>
                              <w:rPr>
                                <w:rFonts w:hint="eastAsia"/>
                              </w:rPr>
                              <w:t>（</w:t>
                            </w:r>
                            <w:r>
                              <w:rPr>
                                <w:rFonts w:hint="eastAsia"/>
                              </w:rPr>
                              <w:t>6</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032" type="#_x0000_t202" style="position:absolute;left:0;text-align:left;margin-left:297pt;margin-top:.25pt;width:45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" strokecolor="white">
                <v:textbox>
                  <w:txbxContent>
                    <w:p w:rsidR="002C53B6" w:rsidRDefault="002C53B6" w:rsidP="002C53B6">
                      <w:pPr>
                        <w:rPr>
                          <w:rFonts w:hint="eastAsia"/>
                        </w:rPr>
                      </w:pPr>
                      <w:r>
                        <w:rPr>
                          <w:rFonts w:hint="eastAsia"/>
                        </w:rPr>
                        <w:t>（</w:t>
                      </w:r>
                      <w:r>
                        <w:rPr>
                          <w:rFonts w:hint="eastAsia"/>
                        </w:rPr>
                        <w:t>6</w:t>
                      </w:r>
                      <w:r>
                        <w:rPr>
                          <w:rFonts w:hint="eastAsia"/>
                        </w:rPr>
                        <w:t>）</w:t>
                      </w:r>
                    </w:p>
                  </w:txbxContent>
                </v:textbox>
              </v:shape>
            </w:pict>
          </mc:Fallback>
        </mc:AlternateContent>
      </w:r>
      <w:r w:rsidR="002C53B6">
        <w:rPr>
          <w:rFonts w:ascii="宋体" w:hAnsi="宋体" w:cs="楷体_GB2312" w:hint="eastAsia"/>
          <w:bCs/>
          <w:szCs w:val="21"/>
        </w:rPr>
        <w:t xml:space="preserve">               （4）           （5）</w:t>
      </w:r>
    </w:p>
    <w:p w:rsidR="002C53B6" w:rsidRDefault="002C53B6" w:rsidP="002C53B6">
      <w:pPr>
        <w:ind w:firstLineChars="100" w:firstLine="210"/>
        <w:rPr>
          <w:rFonts w:ascii="宋体" w:hAnsi="宋体" w:cs="楷体_GB2312" w:hint="eastAsia"/>
          <w:bCs/>
          <w:szCs w:val="21"/>
        </w:rPr>
      </w:pPr>
      <w:r>
        <w:rPr>
          <w:rFonts w:ascii="宋体" w:hAnsi="宋体" w:cs="楷体_GB2312" w:hint="eastAsia"/>
          <w:bCs/>
          <w:szCs w:val="21"/>
        </w:rPr>
        <w:t xml:space="preserve">                                   </w:t>
      </w:r>
    </w:p>
    <w:p w:rsidR="002C53B6" w:rsidRPr="00B275AB" w:rsidRDefault="002C53B6" w:rsidP="002C53B6">
      <w:pPr>
        <w:ind w:firstLineChars="100" w:firstLine="210"/>
        <w:rPr>
          <w:rFonts w:ascii="宋体" w:hAnsi="宋体" w:cs="楷体_GB2312"/>
          <w:bCs/>
          <w:szCs w:val="21"/>
        </w:rPr>
      </w:pPr>
      <w:r>
        <w:rPr>
          <w:rFonts w:ascii="宋体" w:hAnsi="宋体" w:cs="楷体_GB2312" w:hint="eastAsia"/>
          <w:bCs/>
          <w:szCs w:val="21"/>
        </w:rPr>
        <w:t>(</w:t>
      </w:r>
      <w:r w:rsidRPr="00B275AB">
        <w:rPr>
          <w:rFonts w:ascii="宋体" w:hAnsi="宋体" w:cs="楷体_GB2312" w:hint="eastAsia"/>
          <w:bCs/>
          <w:szCs w:val="21"/>
        </w:rPr>
        <w:t>2</w:t>
      </w:r>
      <w:r>
        <w:rPr>
          <w:rFonts w:ascii="宋体" w:hAnsi="宋体" w:cs="楷体_GB2312" w:hint="eastAsia"/>
          <w:szCs w:val="21"/>
          <w:lang w:val="zh-CN"/>
        </w:rPr>
        <w:t xml:space="preserve">) </w:t>
      </w:r>
      <w:r w:rsidRPr="00B275AB">
        <w:rPr>
          <w:rFonts w:ascii="宋体" w:hAnsi="宋体" w:cs="楷体_GB2312" w:hint="eastAsia"/>
          <w:bCs/>
          <w:szCs w:val="21"/>
        </w:rPr>
        <w:t>找出下文中成轴对称的文字：</w:t>
      </w:r>
    </w:p>
    <w:p w:rsidR="002C53B6" w:rsidRPr="00B275AB" w:rsidRDefault="002C53B6" w:rsidP="002C53B6">
      <w:pPr>
        <w:jc w:val="center"/>
        <w:rPr>
          <w:rFonts w:ascii="宋体" w:hAnsi="宋体" w:cs="楷体_GB2312"/>
          <w:bCs/>
          <w:szCs w:val="21"/>
        </w:rPr>
      </w:pPr>
      <w:r w:rsidRPr="00B275AB">
        <w:rPr>
          <w:rFonts w:ascii="宋体" w:hAnsi="宋体" w:cs="楷体_GB2312" w:hint="eastAsia"/>
          <w:bCs/>
          <w:szCs w:val="21"/>
        </w:rPr>
        <w:t>一叶孤舟，坐着两三个骚客，启用四桨五帆</w:t>
      </w:r>
    </w:p>
    <w:p w:rsidR="002C53B6" w:rsidRPr="00B275AB" w:rsidRDefault="002C53B6" w:rsidP="002C53B6">
      <w:pPr>
        <w:jc w:val="center"/>
        <w:rPr>
          <w:rFonts w:ascii="宋体" w:hAnsi="宋体" w:cs="楷体_GB2312" w:hint="eastAsia"/>
          <w:bCs/>
          <w:szCs w:val="21"/>
        </w:rPr>
      </w:pPr>
      <w:r w:rsidRPr="00B275AB">
        <w:rPr>
          <w:rFonts w:ascii="宋体" w:hAnsi="宋体" w:cs="楷体_GB2312" w:hint="eastAsia"/>
          <w:bCs/>
          <w:szCs w:val="21"/>
        </w:rPr>
        <w:t>经过六滩七湾，历尽八颠九簸，可叹十分来迟。</w:t>
      </w:r>
    </w:p>
    <w:p w:rsidR="002C53B6" w:rsidRPr="00B275AB" w:rsidRDefault="002C53B6" w:rsidP="002C53B6">
      <w:pPr>
        <w:jc w:val="center"/>
        <w:rPr>
          <w:rFonts w:ascii="宋体" w:hAnsi="宋体" w:cs="楷体_GB2312" w:hint="eastAsia"/>
          <w:bCs/>
          <w:szCs w:val="21"/>
        </w:rPr>
      </w:pPr>
      <w:r w:rsidRPr="00B275AB">
        <w:rPr>
          <w:rFonts w:ascii="宋体" w:hAnsi="宋体" w:cs="楷体_GB2312" w:hint="eastAsia"/>
          <w:bCs/>
          <w:szCs w:val="21"/>
        </w:rPr>
        <w:t>十年寒窗，进了九八家书院，抛却七情六欲，</w:t>
      </w:r>
    </w:p>
    <w:p w:rsidR="002C53B6" w:rsidRPr="00B275AB" w:rsidRDefault="002C53B6" w:rsidP="002C53B6">
      <w:pPr>
        <w:jc w:val="center"/>
        <w:rPr>
          <w:rFonts w:ascii="宋体" w:hAnsi="宋体" w:cs="楷体_GB2312" w:hint="eastAsia"/>
          <w:bCs/>
          <w:szCs w:val="21"/>
        </w:rPr>
      </w:pPr>
      <w:r w:rsidRPr="00B275AB">
        <w:rPr>
          <w:rFonts w:ascii="宋体" w:hAnsi="宋体" w:cs="楷体_GB2312" w:hint="eastAsia"/>
          <w:bCs/>
          <w:szCs w:val="21"/>
        </w:rPr>
        <w:t>苦读五经四书，考了三番两次，今天一定要中.</w:t>
      </w:r>
    </w:p>
    <w:p w:rsidR="002C53B6" w:rsidRPr="00B275AB" w:rsidRDefault="002C53B6" w:rsidP="002C53B6">
      <w:pPr>
        <w:ind w:firstLineChars="150" w:firstLine="315"/>
        <w:rPr>
          <w:rFonts w:ascii="宋体" w:hAnsi="宋体" w:cs="楷体_GB2312"/>
          <w:szCs w:val="21"/>
        </w:rPr>
      </w:pPr>
      <w:r>
        <w:rPr>
          <w:rFonts w:ascii="宋体" w:hAnsi="宋体" w:cs="楷体_GB2312" w:hint="eastAsia"/>
          <w:bCs/>
          <w:szCs w:val="21"/>
        </w:rPr>
        <w:t>3.</w:t>
      </w:r>
      <w:r w:rsidRPr="00B275AB">
        <w:rPr>
          <w:rFonts w:ascii="宋体" w:hAnsi="宋体" w:cs="楷体_GB2312" w:hint="eastAsia"/>
          <w:bCs/>
          <w:szCs w:val="21"/>
        </w:rPr>
        <w:t>想一想</w:t>
      </w:r>
    </w:p>
    <w:p w:rsidR="002C53B6" w:rsidRPr="00B275AB" w:rsidRDefault="002C53B6" w:rsidP="002C53B6">
      <w:pPr>
        <w:ind w:firstLineChars="150" w:firstLine="315"/>
        <w:rPr>
          <w:rFonts w:ascii="宋体" w:hAnsi="宋体" w:cs="楷体_GB2312"/>
          <w:szCs w:val="21"/>
        </w:rPr>
      </w:pPr>
      <w:r>
        <w:rPr>
          <w:rFonts w:ascii="宋体" w:hAnsi="宋体" w:cs="楷体_GB2312" w:hint="eastAsia"/>
          <w:szCs w:val="21"/>
        </w:rPr>
        <w:t>(</w:t>
      </w:r>
      <w:r w:rsidRPr="00B275AB">
        <w:rPr>
          <w:rFonts w:ascii="宋体" w:hAnsi="宋体" w:cs="楷体_GB2312" w:hint="eastAsia"/>
          <w:szCs w:val="21"/>
        </w:rPr>
        <w:t>1</w:t>
      </w:r>
      <w:r>
        <w:rPr>
          <w:rFonts w:ascii="宋体" w:hAnsi="宋体" w:cs="楷体_GB2312" w:hint="eastAsia"/>
          <w:szCs w:val="21"/>
          <w:lang w:val="zh-CN"/>
        </w:rPr>
        <w:t xml:space="preserve">) </w:t>
      </w:r>
      <w:r w:rsidRPr="00B275AB">
        <w:rPr>
          <w:rFonts w:ascii="宋体" w:hAnsi="宋体" w:cs="楷体_GB2312" w:hint="eastAsia"/>
          <w:szCs w:val="21"/>
        </w:rPr>
        <w:t>下面说法正确的是（    ）</w:t>
      </w:r>
    </w:p>
    <w:p w:rsidR="002C53B6" w:rsidRPr="00B275AB" w:rsidRDefault="002C53B6" w:rsidP="002C53B6">
      <w:pPr>
        <w:ind w:firstLineChars="200" w:firstLine="420"/>
        <w:rPr>
          <w:rFonts w:ascii="宋体" w:hAnsi="宋体" w:cs="楷体_GB2312"/>
          <w:szCs w:val="21"/>
        </w:rPr>
      </w:pPr>
      <w:r w:rsidRPr="00B275AB">
        <w:rPr>
          <w:rFonts w:ascii="宋体" w:hAnsi="宋体" w:cs="楷体_GB2312"/>
          <w:szCs w:val="21"/>
        </w:rPr>
        <w:t>A</w:t>
      </w:r>
      <w:r w:rsidRPr="00B275AB">
        <w:rPr>
          <w:rFonts w:ascii="宋体" w:hAnsi="宋体" w:cs="楷体_GB2312" w:hint="eastAsia"/>
          <w:szCs w:val="21"/>
          <w:lang w:val="zh-CN"/>
        </w:rPr>
        <w:t>．</w:t>
      </w:r>
      <w:r w:rsidRPr="00B275AB">
        <w:rPr>
          <w:rFonts w:ascii="宋体" w:hAnsi="宋体" w:cs="楷体_GB2312" w:hint="eastAsia"/>
          <w:szCs w:val="21"/>
        </w:rPr>
        <w:t>角是一个以角平分线为对称轴的轴对称图形</w:t>
      </w:r>
    </w:p>
    <w:p w:rsidR="002C53B6" w:rsidRPr="00B275AB" w:rsidRDefault="002C53B6" w:rsidP="002C53B6">
      <w:pPr>
        <w:ind w:firstLineChars="200" w:firstLine="420"/>
        <w:rPr>
          <w:rFonts w:ascii="宋体" w:hAnsi="宋体" w:cs="楷体_GB2312"/>
          <w:szCs w:val="21"/>
        </w:rPr>
      </w:pPr>
      <w:r w:rsidRPr="00B275AB">
        <w:rPr>
          <w:rFonts w:ascii="宋体" w:hAnsi="宋体" w:cs="楷体_GB2312"/>
          <w:szCs w:val="21"/>
        </w:rPr>
        <w:t>B</w:t>
      </w:r>
      <w:r w:rsidRPr="00B275AB">
        <w:rPr>
          <w:rFonts w:ascii="宋体" w:hAnsi="宋体" w:cs="楷体_GB2312" w:hint="eastAsia"/>
          <w:szCs w:val="21"/>
          <w:lang w:val="zh-CN"/>
        </w:rPr>
        <w:t>．</w:t>
      </w:r>
      <w:r w:rsidRPr="00B275AB">
        <w:rPr>
          <w:rFonts w:ascii="宋体" w:hAnsi="宋体" w:cs="楷体_GB2312" w:hint="eastAsia"/>
          <w:szCs w:val="21"/>
        </w:rPr>
        <w:t>英文中大写的字母</w:t>
      </w:r>
      <w:r w:rsidRPr="00B275AB">
        <w:rPr>
          <w:rFonts w:ascii="宋体" w:hAnsi="宋体" w:cs="楷体_GB2312"/>
          <w:szCs w:val="21"/>
        </w:rPr>
        <w:t>A</w:t>
      </w:r>
      <w:r w:rsidRPr="00B275AB">
        <w:rPr>
          <w:rFonts w:ascii="宋体" w:hAnsi="宋体" w:cs="楷体_GB2312" w:hint="eastAsia"/>
          <w:szCs w:val="21"/>
        </w:rPr>
        <w:t>是一个轴对称图形</w:t>
      </w:r>
    </w:p>
    <w:p w:rsidR="002C53B6" w:rsidRPr="00B275AB" w:rsidRDefault="002C53B6" w:rsidP="002C53B6">
      <w:pPr>
        <w:ind w:firstLineChars="200" w:firstLine="420"/>
        <w:rPr>
          <w:rFonts w:ascii="宋体" w:hAnsi="宋体" w:cs="楷体_GB2312"/>
          <w:szCs w:val="21"/>
        </w:rPr>
      </w:pPr>
      <w:r w:rsidRPr="00B275AB">
        <w:rPr>
          <w:rFonts w:ascii="宋体" w:hAnsi="宋体" w:cs="楷体_GB2312"/>
          <w:szCs w:val="21"/>
        </w:rPr>
        <w:t>C</w:t>
      </w:r>
      <w:r w:rsidRPr="00B275AB">
        <w:rPr>
          <w:rFonts w:ascii="宋体" w:hAnsi="宋体" w:cs="楷体_GB2312" w:hint="eastAsia"/>
          <w:szCs w:val="21"/>
          <w:lang w:val="zh-CN"/>
        </w:rPr>
        <w:t>．</w:t>
      </w:r>
      <w:r w:rsidRPr="00B275AB">
        <w:rPr>
          <w:rFonts w:ascii="宋体" w:hAnsi="宋体" w:cs="楷体_GB2312" w:hint="eastAsia"/>
          <w:szCs w:val="21"/>
        </w:rPr>
        <w:t>等腰三角形底边上的高是它的对称轴</w:t>
      </w:r>
    </w:p>
    <w:p w:rsidR="002C53B6" w:rsidRPr="00B275AB" w:rsidRDefault="002C53B6" w:rsidP="002C53B6">
      <w:pPr>
        <w:ind w:firstLineChars="200" w:firstLine="420"/>
        <w:rPr>
          <w:rFonts w:ascii="宋体" w:hAnsi="宋体" w:cs="楷体_GB2312" w:hint="eastAsia"/>
          <w:szCs w:val="21"/>
        </w:rPr>
      </w:pPr>
      <w:r w:rsidRPr="00B275AB">
        <w:rPr>
          <w:rFonts w:ascii="宋体" w:hAnsi="宋体" w:cs="楷体_GB2312"/>
          <w:szCs w:val="21"/>
        </w:rPr>
        <w:t>D</w:t>
      </w:r>
      <w:r w:rsidRPr="00B275AB">
        <w:rPr>
          <w:rFonts w:ascii="宋体" w:hAnsi="宋体" w:cs="楷体_GB2312" w:hint="eastAsia"/>
          <w:szCs w:val="21"/>
          <w:lang w:val="zh-CN"/>
        </w:rPr>
        <w:t>．</w:t>
      </w:r>
      <w:r w:rsidRPr="00B275AB">
        <w:rPr>
          <w:rFonts w:ascii="宋体" w:hAnsi="宋体" w:cs="楷体_GB2312" w:hint="eastAsia"/>
          <w:szCs w:val="21"/>
        </w:rPr>
        <w:t>等边三角形每一条边的垂直平分线都是它的对称轴</w:t>
      </w:r>
    </w:p>
    <w:p w:rsidR="002C53B6" w:rsidRPr="00B275AB" w:rsidRDefault="002C53B6" w:rsidP="002C53B6">
      <w:pPr>
        <w:ind w:firstLineChars="150" w:firstLine="315"/>
        <w:rPr>
          <w:rFonts w:ascii="宋体" w:hAnsi="宋体" w:cs="楷体_GB2312"/>
          <w:bCs/>
          <w:szCs w:val="21"/>
        </w:rPr>
      </w:pPr>
      <w:r>
        <w:rPr>
          <w:rFonts w:ascii="宋体" w:hAnsi="宋体" w:cs="楷体_GB2312" w:hint="eastAsia"/>
          <w:bCs/>
          <w:szCs w:val="21"/>
        </w:rPr>
        <w:t>(</w:t>
      </w:r>
      <w:r w:rsidRPr="00B275AB">
        <w:rPr>
          <w:rFonts w:ascii="宋体" w:hAnsi="宋体" w:cs="楷体_GB2312" w:hint="eastAsia"/>
          <w:bCs/>
          <w:szCs w:val="21"/>
        </w:rPr>
        <w:t>2</w:t>
      </w:r>
      <w:r>
        <w:rPr>
          <w:rFonts w:ascii="宋体" w:hAnsi="宋体" w:cs="楷体_GB2312" w:hint="eastAsia"/>
          <w:szCs w:val="21"/>
          <w:lang w:val="zh-CN"/>
        </w:rPr>
        <w:t xml:space="preserve">) </w:t>
      </w:r>
      <w:r w:rsidRPr="00B275AB">
        <w:rPr>
          <w:rFonts w:ascii="宋体" w:hAnsi="宋体" w:cs="楷体_GB2312" w:hint="eastAsia"/>
          <w:bCs/>
          <w:szCs w:val="21"/>
        </w:rPr>
        <w:t>一天</w:t>
      </w:r>
      <w:r w:rsidRPr="00B275AB">
        <w:rPr>
          <w:rFonts w:ascii="宋体" w:hAnsi="宋体" w:cs="楷体_GB2312"/>
          <w:bCs/>
          <w:szCs w:val="21"/>
        </w:rPr>
        <w:t>,</w:t>
      </w:r>
      <w:r w:rsidRPr="00B275AB">
        <w:rPr>
          <w:rFonts w:ascii="宋体" w:hAnsi="宋体" w:cs="楷体_GB2312" w:hint="eastAsia"/>
          <w:bCs/>
          <w:szCs w:val="21"/>
        </w:rPr>
        <w:t>四个人发生了争论：</w:t>
      </w:r>
    </w:p>
    <w:p w:rsidR="002C53B6" w:rsidRPr="00B275AB" w:rsidRDefault="002C53B6" w:rsidP="002C53B6">
      <w:pPr>
        <w:rPr>
          <w:rFonts w:ascii="宋体" w:hAnsi="宋体" w:cs="楷体_GB2312" w:hint="eastAsia"/>
          <w:bCs/>
          <w:szCs w:val="21"/>
        </w:rPr>
      </w:pPr>
      <w:r w:rsidRPr="00B275AB">
        <w:rPr>
          <w:rFonts w:ascii="宋体" w:hAnsi="宋体" w:cs="楷体_GB2312"/>
          <w:bCs/>
          <w:szCs w:val="21"/>
        </w:rPr>
        <w:t xml:space="preserve">    </w:t>
      </w:r>
      <w:r w:rsidRPr="00B275AB">
        <w:rPr>
          <w:rFonts w:ascii="宋体" w:hAnsi="宋体" w:cs="楷体_GB2312" w:hint="eastAsia"/>
          <w:bCs/>
          <w:szCs w:val="21"/>
        </w:rPr>
        <w:t>小明认为</w:t>
      </w:r>
      <w:r w:rsidRPr="00B275AB">
        <w:rPr>
          <w:rFonts w:ascii="宋体" w:hAnsi="宋体" w:cs="楷体_GB2312"/>
          <w:bCs/>
          <w:szCs w:val="21"/>
        </w:rPr>
        <w:t>:</w:t>
      </w:r>
      <w:r w:rsidRPr="00B275AB">
        <w:rPr>
          <w:rFonts w:ascii="宋体" w:hAnsi="宋体" w:cs="楷体_GB2312" w:hint="eastAsia"/>
          <w:bCs/>
          <w:szCs w:val="21"/>
        </w:rPr>
        <w:t>凡是有两条边相等的三角形都</w:t>
      </w:r>
      <w:r w:rsidRPr="00B275AB">
        <w:rPr>
          <w:rFonts w:ascii="宋体" w:hAnsi="宋体" w:cs="楷体_GB2312"/>
          <w:bCs/>
          <w:szCs w:val="21"/>
        </w:rPr>
        <w:t xml:space="preserve"> </w:t>
      </w:r>
      <w:r w:rsidRPr="00B275AB">
        <w:rPr>
          <w:rFonts w:ascii="宋体" w:hAnsi="宋体" w:cs="楷体_GB2312" w:hint="eastAsia"/>
          <w:bCs/>
          <w:szCs w:val="21"/>
        </w:rPr>
        <w:t>是轴对称图形；</w:t>
      </w:r>
    </w:p>
    <w:p w:rsidR="002C53B6" w:rsidRPr="00B275AB" w:rsidRDefault="002C53B6" w:rsidP="002C53B6">
      <w:pPr>
        <w:rPr>
          <w:rFonts w:ascii="宋体" w:hAnsi="宋体" w:cs="楷体_GB2312" w:hint="eastAsia"/>
          <w:bCs/>
          <w:szCs w:val="21"/>
        </w:rPr>
      </w:pPr>
      <w:r w:rsidRPr="00B275AB">
        <w:rPr>
          <w:rFonts w:ascii="宋体" w:hAnsi="宋体" w:cs="楷体_GB2312"/>
          <w:bCs/>
          <w:szCs w:val="21"/>
        </w:rPr>
        <w:t xml:space="preserve">    </w:t>
      </w:r>
      <w:r w:rsidRPr="00B275AB">
        <w:rPr>
          <w:rFonts w:ascii="宋体" w:hAnsi="宋体" w:cs="楷体_GB2312" w:hint="eastAsia"/>
          <w:bCs/>
          <w:szCs w:val="21"/>
        </w:rPr>
        <w:t>小刚认为</w:t>
      </w:r>
      <w:r w:rsidRPr="00B275AB">
        <w:rPr>
          <w:rFonts w:ascii="宋体" w:hAnsi="宋体" w:cs="楷体_GB2312"/>
          <w:bCs/>
          <w:szCs w:val="21"/>
        </w:rPr>
        <w:t>:</w:t>
      </w:r>
      <w:r w:rsidRPr="00B275AB">
        <w:rPr>
          <w:rFonts w:ascii="宋体" w:hAnsi="宋体" w:cs="楷体_GB2312" w:hint="eastAsia"/>
          <w:bCs/>
          <w:szCs w:val="21"/>
        </w:rPr>
        <w:t>等腰直角三角形不是轴对称图形；</w:t>
      </w:r>
    </w:p>
    <w:p w:rsidR="002C53B6" w:rsidRPr="00B275AB" w:rsidRDefault="002C53B6" w:rsidP="002C53B6">
      <w:pPr>
        <w:rPr>
          <w:rFonts w:ascii="宋体" w:hAnsi="宋体" w:cs="楷体_GB2312" w:hint="eastAsia"/>
          <w:bCs/>
          <w:szCs w:val="21"/>
        </w:rPr>
      </w:pPr>
      <w:r w:rsidRPr="00B275AB">
        <w:rPr>
          <w:rFonts w:ascii="宋体" w:hAnsi="宋体" w:cs="楷体_GB2312"/>
          <w:bCs/>
          <w:szCs w:val="21"/>
        </w:rPr>
        <w:t xml:space="preserve">    </w:t>
      </w:r>
      <w:r w:rsidRPr="00B275AB">
        <w:rPr>
          <w:rFonts w:ascii="宋体" w:hAnsi="宋体" w:cs="楷体_GB2312" w:hint="eastAsia"/>
          <w:bCs/>
          <w:szCs w:val="21"/>
        </w:rPr>
        <w:t>小强认为</w:t>
      </w:r>
      <w:r w:rsidRPr="00B275AB">
        <w:rPr>
          <w:rFonts w:ascii="宋体" w:hAnsi="宋体" w:cs="楷体_GB2312"/>
          <w:bCs/>
          <w:szCs w:val="21"/>
        </w:rPr>
        <w:t>:</w:t>
      </w:r>
      <w:r w:rsidRPr="00B275AB">
        <w:rPr>
          <w:rFonts w:ascii="宋体" w:hAnsi="宋体" w:cs="楷体_GB2312" w:hint="eastAsia"/>
          <w:bCs/>
          <w:szCs w:val="21"/>
        </w:rPr>
        <w:t>有一个角等于</w:t>
      </w:r>
      <w:r w:rsidRPr="00B275AB">
        <w:rPr>
          <w:rFonts w:ascii="宋体" w:hAnsi="宋体" w:cs="楷体_GB2312"/>
          <w:bCs/>
          <w:szCs w:val="21"/>
        </w:rPr>
        <w:t>45</w:t>
      </w:r>
      <w:r w:rsidRPr="00B275AB">
        <w:rPr>
          <w:bCs/>
          <w:szCs w:val="21"/>
        </w:rPr>
        <w:t>˚</w:t>
      </w:r>
      <w:r w:rsidRPr="00B275AB">
        <w:rPr>
          <w:rFonts w:ascii="宋体" w:hAnsi="宋体" w:cs="楷体_GB2312" w:hint="eastAsia"/>
          <w:bCs/>
          <w:szCs w:val="21"/>
        </w:rPr>
        <w:t>的直角三角形是轴对称图形；</w:t>
      </w:r>
    </w:p>
    <w:p w:rsidR="002C53B6" w:rsidRPr="00B275AB" w:rsidRDefault="002C53B6" w:rsidP="002C53B6">
      <w:pPr>
        <w:rPr>
          <w:rFonts w:ascii="宋体" w:hAnsi="宋体" w:cs="楷体_GB2312" w:hint="eastAsia"/>
          <w:bCs/>
          <w:szCs w:val="21"/>
        </w:rPr>
      </w:pPr>
      <w:r w:rsidRPr="00B275AB">
        <w:rPr>
          <w:rFonts w:ascii="宋体" w:hAnsi="宋体" w:cs="楷体_GB2312"/>
          <w:bCs/>
          <w:szCs w:val="21"/>
        </w:rPr>
        <w:t xml:space="preserve">    </w:t>
      </w:r>
      <w:r w:rsidRPr="00B275AB">
        <w:rPr>
          <w:rFonts w:ascii="宋体" w:hAnsi="宋体" w:cs="楷体_GB2312" w:hint="eastAsia"/>
          <w:bCs/>
          <w:szCs w:val="21"/>
        </w:rPr>
        <w:t>小军认为</w:t>
      </w:r>
      <w:r w:rsidRPr="00B275AB">
        <w:rPr>
          <w:rFonts w:ascii="宋体" w:hAnsi="宋体" w:cs="楷体_GB2312"/>
          <w:bCs/>
          <w:szCs w:val="21"/>
        </w:rPr>
        <w:t>:</w:t>
      </w:r>
      <w:r w:rsidRPr="00B275AB">
        <w:rPr>
          <w:rFonts w:ascii="宋体" w:hAnsi="宋体" w:cs="楷体_GB2312" w:hint="eastAsia"/>
          <w:bCs/>
          <w:szCs w:val="21"/>
        </w:rPr>
        <w:t>有一个角是</w:t>
      </w:r>
      <w:r w:rsidRPr="00B275AB">
        <w:rPr>
          <w:rFonts w:ascii="宋体" w:hAnsi="宋体" w:cs="楷体_GB2312"/>
          <w:bCs/>
          <w:szCs w:val="21"/>
        </w:rPr>
        <w:t>30</w:t>
      </w:r>
      <w:r w:rsidRPr="00B275AB">
        <w:rPr>
          <w:bCs/>
          <w:szCs w:val="21"/>
        </w:rPr>
        <w:t>˚</w:t>
      </w:r>
      <w:r w:rsidRPr="00B275AB">
        <w:rPr>
          <w:rFonts w:ascii="宋体" w:hAnsi="宋体" w:cs="楷体_GB2312"/>
          <w:bCs/>
          <w:szCs w:val="21"/>
        </w:rPr>
        <w:t xml:space="preserve">, </w:t>
      </w:r>
      <w:r w:rsidRPr="00B275AB">
        <w:rPr>
          <w:rFonts w:ascii="宋体" w:hAnsi="宋体" w:cs="楷体_GB2312" w:hint="eastAsia"/>
          <w:bCs/>
          <w:szCs w:val="21"/>
        </w:rPr>
        <w:t>另一个角为</w:t>
      </w:r>
      <w:r w:rsidRPr="00B275AB">
        <w:rPr>
          <w:rFonts w:ascii="宋体" w:hAnsi="宋体" w:cs="楷体_GB2312"/>
          <w:bCs/>
          <w:szCs w:val="21"/>
        </w:rPr>
        <w:t>120</w:t>
      </w:r>
      <w:r w:rsidRPr="00B275AB">
        <w:rPr>
          <w:bCs/>
          <w:szCs w:val="21"/>
        </w:rPr>
        <w:t>˚</w:t>
      </w:r>
      <w:r w:rsidRPr="00B275AB">
        <w:rPr>
          <w:rFonts w:ascii="宋体" w:hAnsi="宋体" w:cs="楷体_GB2312" w:hint="eastAsia"/>
          <w:bCs/>
          <w:szCs w:val="21"/>
        </w:rPr>
        <w:t>的三角形是轴对称图形</w:t>
      </w:r>
      <w:r w:rsidRPr="00B275AB">
        <w:rPr>
          <w:rFonts w:ascii="宋体" w:hAnsi="宋体" w:cs="楷体_GB2312"/>
          <w:bCs/>
          <w:szCs w:val="21"/>
        </w:rPr>
        <w:t>.</w:t>
      </w:r>
    </w:p>
    <w:p w:rsidR="002C53B6" w:rsidRPr="00B275AB" w:rsidRDefault="002C53B6" w:rsidP="002C53B6">
      <w:pPr>
        <w:ind w:firstLine="480"/>
        <w:rPr>
          <w:rFonts w:ascii="宋体" w:hAnsi="宋体" w:cs="楷体_GB2312" w:hint="eastAsia"/>
          <w:bCs/>
          <w:szCs w:val="21"/>
        </w:rPr>
      </w:pPr>
      <w:r w:rsidRPr="00B275AB">
        <w:rPr>
          <w:rFonts w:ascii="宋体" w:hAnsi="宋体" w:cs="楷体_GB2312" w:hint="eastAsia"/>
          <w:bCs/>
          <w:szCs w:val="21"/>
        </w:rPr>
        <w:t>你知道他们谁说的不对吗？</w:t>
      </w:r>
    </w:p>
    <w:p w:rsidR="002C53B6" w:rsidRPr="00B275AB" w:rsidRDefault="002C53B6" w:rsidP="002C53B6">
      <w:pPr>
        <w:ind w:firstLineChars="150" w:firstLine="315"/>
        <w:rPr>
          <w:rFonts w:ascii="宋体" w:hAnsi="宋体" w:cs="楷体_GB2312" w:hint="eastAsia"/>
          <w:szCs w:val="21"/>
        </w:rPr>
      </w:pPr>
      <w:r w:rsidRPr="00B275AB">
        <w:rPr>
          <w:rFonts w:ascii="宋体" w:hAnsi="宋体" w:cs="楷体_GB2312" w:hint="eastAsia"/>
          <w:bCs/>
          <w:szCs w:val="21"/>
        </w:rPr>
        <w:t>（设计意图：为了提高学生的知识技能、打好运算能力的基础，在教学中设计了</w:t>
      </w:r>
      <w:r w:rsidRPr="00B275AB">
        <w:rPr>
          <w:rFonts w:ascii="宋体" w:hAnsi="宋体" w:cs="楷体_GB2312" w:hint="eastAsia"/>
          <w:szCs w:val="21"/>
        </w:rPr>
        <w:t>适当的由浅入深 ，由感性到理性的一些练习 ，以培养学生的感性认识基础 。）</w:t>
      </w:r>
    </w:p>
    <w:p w:rsidR="002C53B6" w:rsidRPr="00B275AB" w:rsidRDefault="002C53B6" w:rsidP="002C53B6">
      <w:pPr>
        <w:ind w:firstLineChars="150" w:firstLine="315"/>
        <w:rPr>
          <w:rFonts w:ascii="宋体" w:hAnsi="宋体" w:cs="楷体_GB2312" w:hint="eastAsia"/>
          <w:szCs w:val="21"/>
        </w:rPr>
      </w:pPr>
      <w:r w:rsidRPr="00B275AB">
        <w:rPr>
          <w:rFonts w:ascii="宋体" w:hAnsi="宋体" w:cs="楷体_GB2312" w:hint="eastAsia"/>
          <w:szCs w:val="21"/>
        </w:rPr>
        <w:t>（简要实录：学生做题时，教师巡视，做完练习后，教师让学生举手回答，最不爱说话的马彪同学也主动举手发了言，想一想的两道题错的</w:t>
      </w:r>
      <w:r>
        <w:rPr>
          <w:rFonts w:ascii="宋体" w:hAnsi="宋体" w:cs="楷体_GB2312" w:hint="eastAsia"/>
          <w:szCs w:val="21"/>
        </w:rPr>
        <w:t>学生</w:t>
      </w:r>
      <w:r w:rsidRPr="00B275AB">
        <w:rPr>
          <w:rFonts w:ascii="宋体" w:hAnsi="宋体" w:cs="楷体_GB2312" w:hint="eastAsia"/>
          <w:szCs w:val="21"/>
        </w:rPr>
        <w:t>较多，教师进行了必要的讲解 。）</w:t>
      </w:r>
    </w:p>
    <w:p w:rsidR="002C53B6" w:rsidRDefault="002C53B6" w:rsidP="002C53B6">
      <w:pPr>
        <w:ind w:firstLineChars="200" w:firstLine="420"/>
        <w:rPr>
          <w:rFonts w:ascii="宋体" w:hAnsi="宋体" w:hint="eastAsia"/>
          <w:szCs w:val="21"/>
        </w:rPr>
      </w:pPr>
      <w:r>
        <w:rPr>
          <w:rFonts w:ascii="宋体" w:hAnsi="宋体" w:hint="eastAsia"/>
          <w:szCs w:val="21"/>
        </w:rPr>
        <w:t>(二)</w:t>
      </w:r>
      <w:r w:rsidRPr="00B275AB">
        <w:rPr>
          <w:rFonts w:ascii="宋体" w:hAnsi="宋体" w:hint="eastAsia"/>
          <w:szCs w:val="21"/>
        </w:rPr>
        <w:t>【课件投影】迁移二：</w:t>
      </w:r>
    </w:p>
    <w:p w:rsidR="002C53B6" w:rsidRDefault="002C53B6" w:rsidP="002C53B6">
      <w:pPr>
        <w:ind w:firstLineChars="200" w:firstLine="420"/>
        <w:rPr>
          <w:rFonts w:ascii="宋体" w:hAnsi="宋体" w:hint="eastAsia"/>
          <w:szCs w:val="21"/>
        </w:rPr>
      </w:pPr>
      <w:r w:rsidRPr="00B275AB">
        <w:rPr>
          <w:rFonts w:ascii="宋体" w:hAnsi="宋体" w:hint="eastAsia"/>
          <w:szCs w:val="21"/>
        </w:rPr>
        <w:t>1</w:t>
      </w:r>
      <w:r>
        <w:rPr>
          <w:rFonts w:ascii="宋体" w:hAnsi="宋体" w:hint="eastAsia"/>
          <w:szCs w:val="21"/>
        </w:rPr>
        <w:t xml:space="preserve">. </w:t>
      </w:r>
      <w:r w:rsidRPr="00B275AB">
        <w:rPr>
          <w:rFonts w:ascii="宋体" w:hAnsi="宋体" w:hint="eastAsia"/>
          <w:szCs w:val="21"/>
        </w:rPr>
        <w:t>看课本219页</w:t>
      </w:r>
      <w:r>
        <w:rPr>
          <w:rFonts w:ascii="宋体" w:hAnsi="宋体" w:hint="eastAsia"/>
          <w:szCs w:val="21"/>
        </w:rPr>
        <w:t>习题7.1的</w:t>
      </w:r>
      <w:r w:rsidRPr="00B275AB">
        <w:rPr>
          <w:rFonts w:ascii="宋体" w:hAnsi="宋体" w:hint="eastAsia"/>
          <w:szCs w:val="21"/>
        </w:rPr>
        <w:t>第1题，下面的图形都是轴对称图形，请分别找出每个图形的对称轴，并画出来。</w:t>
      </w:r>
    </w:p>
    <w:p w:rsidR="002C53B6" w:rsidRDefault="002C53B6" w:rsidP="002C53B6">
      <w:pPr>
        <w:rPr>
          <w:rFonts w:ascii="宋体" w:hAnsi="宋体" w:hint="eastAsia"/>
          <w:b/>
          <w:szCs w:val="21"/>
        </w:rPr>
      </w:pPr>
    </w:p>
    <w:p w:rsidR="002C53B6" w:rsidRPr="00B275AB" w:rsidRDefault="000642D7" w:rsidP="002C53B6">
      <w:pPr>
        <w:rPr>
          <w:rFonts w:ascii="宋体" w:hAnsi="宋体" w:hint="eastAsia"/>
          <w:b/>
          <w:szCs w:val="21"/>
        </w:rPr>
      </w:pPr>
      <w:r>
        <w:rPr>
          <w:rFonts w:ascii="宋体" w:hAnsi="宋体"/>
          <w:b/>
          <w:noProof/>
          <w:szCs w:val="21"/>
        </w:rPr>
        <w:lastRenderedPageBreak/>
        <w:drawing>
          <wp:inline distT="0" distB="0" distL="0" distR="0">
            <wp:extent cx="5600700" cy="4991100"/>
            <wp:effectExtent l="0" t="0" r="0" b="0"/>
            <wp:docPr id="554" name="图片 554" descr="P2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P219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4991100"/>
                    </a:xfrm>
                    <a:prstGeom prst="rect">
                      <a:avLst/>
                    </a:prstGeom>
                    <a:noFill/>
                    <a:ln>
                      <a:noFill/>
                    </a:ln>
                  </pic:spPr>
                </pic:pic>
              </a:graphicData>
            </a:graphic>
          </wp:inline>
        </w:drawing>
      </w:r>
    </w:p>
    <w:p w:rsidR="002C53B6" w:rsidRPr="00B275AB" w:rsidRDefault="002C53B6" w:rsidP="002C53B6">
      <w:pPr>
        <w:ind w:firstLineChars="150" w:firstLine="315"/>
        <w:rPr>
          <w:rFonts w:ascii="宋体" w:hAnsi="宋体" w:hint="eastAsia"/>
          <w:szCs w:val="21"/>
        </w:rPr>
      </w:pPr>
      <w:r w:rsidRPr="00B275AB">
        <w:rPr>
          <w:rFonts w:ascii="宋体" w:hAnsi="宋体" w:hint="eastAsia"/>
          <w:szCs w:val="21"/>
        </w:rPr>
        <w:t>（设计意图：本题要求根据轴对称图形的概念，找出对称轴。教师可以引导学生尽可能寻找每个图形的对称轴，并通过折叠等方式进行验证，可加深对轴对称图形的理解。）</w:t>
      </w:r>
    </w:p>
    <w:p w:rsidR="002C53B6" w:rsidRPr="00B275AB" w:rsidRDefault="002C53B6" w:rsidP="002C53B6">
      <w:pPr>
        <w:ind w:firstLineChars="150" w:firstLine="315"/>
        <w:rPr>
          <w:rFonts w:ascii="宋体" w:hAnsi="宋体" w:hint="eastAsia"/>
          <w:szCs w:val="21"/>
        </w:rPr>
      </w:pPr>
      <w:r w:rsidRPr="00B275AB">
        <w:rPr>
          <w:rFonts w:ascii="宋体" w:hAnsi="宋体" w:hint="eastAsia"/>
          <w:szCs w:val="21"/>
        </w:rPr>
        <w:t>（简要实录：同学们都在认真想着、画着，有的同学在与同桌低声地讨论。教师在巡视中发现有的</w:t>
      </w:r>
      <w:r>
        <w:rPr>
          <w:rFonts w:ascii="宋体" w:hAnsi="宋体" w:hint="eastAsia"/>
          <w:szCs w:val="21"/>
        </w:rPr>
        <w:t>学生</w:t>
      </w:r>
      <w:r w:rsidRPr="00B275AB">
        <w:rPr>
          <w:rFonts w:ascii="宋体" w:hAnsi="宋体" w:hint="eastAsia"/>
          <w:szCs w:val="21"/>
        </w:rPr>
        <w:t>把对称轴画成了线段，进行了纠正，对称轴应是直线。这道题中的多数图形都有多条对称轴，引导学生全部找出，最后实物投影展示学生的成果。）</w:t>
      </w:r>
    </w:p>
    <w:p w:rsidR="002C53B6" w:rsidRDefault="002C53B6" w:rsidP="002C53B6">
      <w:pPr>
        <w:ind w:firstLineChars="150" w:firstLine="315"/>
        <w:rPr>
          <w:rFonts w:ascii="宋体" w:hAnsi="宋体" w:hint="eastAsia"/>
          <w:szCs w:val="21"/>
        </w:rPr>
      </w:pPr>
      <w:r w:rsidRPr="00B275AB">
        <w:rPr>
          <w:rFonts w:ascii="宋体" w:hAnsi="宋体" w:hint="eastAsia"/>
          <w:szCs w:val="21"/>
        </w:rPr>
        <w:t>【课件投影】2</w:t>
      </w:r>
      <w:r>
        <w:rPr>
          <w:rFonts w:ascii="宋体" w:hAnsi="宋体" w:hint="eastAsia"/>
          <w:szCs w:val="21"/>
        </w:rPr>
        <w:t xml:space="preserve">. </w:t>
      </w:r>
      <w:r w:rsidRPr="00B275AB">
        <w:rPr>
          <w:rFonts w:ascii="宋体" w:hAnsi="宋体" w:hint="eastAsia"/>
          <w:szCs w:val="21"/>
        </w:rPr>
        <w:t>欣赏下面这幅风景图，你能找出两个成轴对称的图形吗？与同桌交流。</w:t>
      </w:r>
    </w:p>
    <w:p w:rsidR="002C53B6" w:rsidRPr="00B275AB" w:rsidRDefault="000642D7" w:rsidP="002C53B6">
      <w:pPr>
        <w:rPr>
          <w:rFonts w:ascii="宋体" w:hAnsi="宋体" w:hint="eastAsia"/>
          <w:szCs w:val="21"/>
        </w:rPr>
      </w:pPr>
      <w:r>
        <w:rPr>
          <w:rFonts w:ascii="宋体" w:hAnsi="宋体"/>
          <w:noProof/>
          <w:szCs w:val="21"/>
        </w:rPr>
        <w:drawing>
          <wp:inline distT="0" distB="0" distL="0" distR="0">
            <wp:extent cx="5257800" cy="2238375"/>
            <wp:effectExtent l="0" t="0" r="0" b="9525"/>
            <wp:docPr id="555" name="图片 555" descr="P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P219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238375"/>
                    </a:xfrm>
                    <a:prstGeom prst="rect">
                      <a:avLst/>
                    </a:prstGeom>
                    <a:noFill/>
                    <a:ln>
                      <a:noFill/>
                    </a:ln>
                  </pic:spPr>
                </pic:pic>
              </a:graphicData>
            </a:graphic>
          </wp:inline>
        </w:drawing>
      </w:r>
    </w:p>
    <w:p w:rsidR="002C53B6" w:rsidRPr="00B275AB" w:rsidRDefault="002C53B6" w:rsidP="002C53B6">
      <w:pPr>
        <w:rPr>
          <w:rFonts w:ascii="宋体" w:hAnsi="宋体" w:hint="eastAsia"/>
          <w:szCs w:val="21"/>
        </w:rPr>
      </w:pPr>
    </w:p>
    <w:p w:rsidR="002C53B6" w:rsidRPr="00B275AB" w:rsidRDefault="002C53B6" w:rsidP="002C53B6">
      <w:pPr>
        <w:ind w:firstLineChars="150" w:firstLine="315"/>
        <w:rPr>
          <w:rFonts w:ascii="宋体" w:hAnsi="宋体" w:hint="eastAsia"/>
          <w:szCs w:val="21"/>
        </w:rPr>
      </w:pPr>
      <w:r w:rsidRPr="00B275AB">
        <w:rPr>
          <w:rFonts w:ascii="宋体" w:hAnsi="宋体" w:hint="eastAsia"/>
          <w:szCs w:val="21"/>
        </w:rPr>
        <w:t>（设计意图：目的是使学生体会生活中对称现象的普遍性，这里涉及了立体图形的对称问题，学生只</w:t>
      </w:r>
      <w:r w:rsidRPr="00B275AB">
        <w:rPr>
          <w:rFonts w:ascii="宋体" w:hAnsi="宋体" w:hint="eastAsia"/>
          <w:szCs w:val="21"/>
        </w:rPr>
        <w:lastRenderedPageBreak/>
        <w:t>要能感受到对称即可，无需讨论是否为轴对称。）</w:t>
      </w:r>
    </w:p>
    <w:p w:rsidR="002C53B6" w:rsidRPr="00B275AB" w:rsidRDefault="002C53B6" w:rsidP="002C53B6">
      <w:pPr>
        <w:ind w:firstLineChars="150" w:firstLine="315"/>
        <w:rPr>
          <w:rFonts w:ascii="宋体" w:hAnsi="宋体" w:hint="eastAsia"/>
          <w:szCs w:val="21"/>
        </w:rPr>
      </w:pPr>
      <w:r w:rsidRPr="00B275AB">
        <w:rPr>
          <w:rFonts w:ascii="宋体" w:hAnsi="宋体" w:hint="eastAsia"/>
          <w:szCs w:val="21"/>
        </w:rPr>
        <w:t>（简要实录：学生们认真地观察，有的说不出是岸上的景物和水中的倒影，以后要多注意发展学生的语言表达能力。）</w:t>
      </w:r>
    </w:p>
    <w:p w:rsidR="002C53B6" w:rsidRPr="00B275AB" w:rsidRDefault="002C53B6" w:rsidP="002C53B6">
      <w:pPr>
        <w:ind w:firstLineChars="200" w:firstLine="420"/>
        <w:rPr>
          <w:rFonts w:ascii="宋体" w:hAnsi="宋体" w:hint="eastAsia"/>
          <w:szCs w:val="21"/>
        </w:rPr>
      </w:pPr>
      <w:r>
        <w:rPr>
          <w:rFonts w:ascii="宋体" w:hAnsi="宋体" w:hint="eastAsia"/>
          <w:szCs w:val="21"/>
        </w:rPr>
        <w:t>(三)</w:t>
      </w:r>
      <w:r w:rsidRPr="00B275AB">
        <w:rPr>
          <w:rFonts w:ascii="宋体" w:hAnsi="宋体" w:hint="eastAsia"/>
          <w:szCs w:val="21"/>
        </w:rPr>
        <w:t>【课件投影】迁移三：认真看图后，四人小组讨论：国旗是一个国家的象征，观察下面的国旗，哪些是轴对称图形？找出它们的对称轴。你还能说出哪些国家的国旗是轴对称图形？</w:t>
      </w:r>
    </w:p>
    <w:p w:rsidR="002C53B6" w:rsidRPr="00B275AB" w:rsidRDefault="000642D7" w:rsidP="002C53B6">
      <w:pPr>
        <w:ind w:firstLineChars="150" w:firstLine="315"/>
        <w:rPr>
          <w:rFonts w:ascii="宋体" w:hAnsi="宋体" w:hint="eastAsia"/>
          <w:szCs w:val="21"/>
        </w:rPr>
      </w:pPr>
      <w:r>
        <w:rPr>
          <w:rFonts w:ascii="宋体" w:hAnsi="宋体"/>
          <w:noProof/>
          <w:szCs w:val="21"/>
        </w:rPr>
        <w:drawing>
          <wp:inline distT="0" distB="0" distL="0" distR="0">
            <wp:extent cx="5372100" cy="3000375"/>
            <wp:effectExtent l="0" t="0" r="0" b="9525"/>
            <wp:docPr id="556" name="图片 556" descr="P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P2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p w:rsidR="002C53B6" w:rsidRPr="00B275AB" w:rsidRDefault="002C53B6" w:rsidP="002C53B6">
      <w:pPr>
        <w:snapToGrid w:val="0"/>
        <w:ind w:firstLineChars="150" w:firstLine="315"/>
        <w:rPr>
          <w:rFonts w:ascii="宋体" w:hAnsi="宋体" w:hint="eastAsia"/>
          <w:szCs w:val="21"/>
        </w:rPr>
      </w:pPr>
      <w:r w:rsidRPr="00B275AB">
        <w:rPr>
          <w:rFonts w:ascii="宋体" w:hAnsi="宋体" w:hint="eastAsia"/>
          <w:szCs w:val="21"/>
        </w:rPr>
        <w:t>（设计意图：为了</w:t>
      </w:r>
      <w:r w:rsidRPr="00B275AB">
        <w:rPr>
          <w:rFonts w:ascii="宋体" w:hAnsi="宋体"/>
          <w:szCs w:val="21"/>
        </w:rPr>
        <w:t>让学生了解世界各地</w:t>
      </w:r>
      <w:r w:rsidRPr="00B275AB">
        <w:rPr>
          <w:rFonts w:ascii="宋体" w:hAnsi="宋体" w:hint="eastAsia"/>
          <w:szCs w:val="21"/>
        </w:rPr>
        <w:t>，把问题解决延伸到课堂以外,拓展探究空间。）</w:t>
      </w:r>
    </w:p>
    <w:p w:rsidR="002C53B6" w:rsidRPr="00B275AB" w:rsidRDefault="002C53B6" w:rsidP="002C53B6">
      <w:pPr>
        <w:snapToGrid w:val="0"/>
        <w:ind w:firstLineChars="150" w:firstLine="315"/>
        <w:rPr>
          <w:rFonts w:ascii="宋体" w:hAnsi="宋体" w:hint="eastAsia"/>
          <w:szCs w:val="21"/>
        </w:rPr>
      </w:pPr>
      <w:r w:rsidRPr="00B275AB">
        <w:rPr>
          <w:rFonts w:ascii="宋体" w:hAnsi="宋体" w:hint="eastAsia"/>
          <w:szCs w:val="21"/>
        </w:rPr>
        <w:t>（简要实录：同学们观察图形后，对澳大利亚和乌拉圭的国旗产生了不同看法，有的说是轴对称图形，有的说不是，争论得很激烈，教师让双方选代表发言后，做了讲评。）</w:t>
      </w:r>
    </w:p>
    <w:p w:rsidR="002C53B6" w:rsidRDefault="002C53B6" w:rsidP="002C53B6">
      <w:pPr>
        <w:snapToGrid w:val="0"/>
        <w:ind w:firstLineChars="200" w:firstLine="422"/>
        <w:rPr>
          <w:rFonts w:ascii="宋体" w:hAnsi="宋体" w:hint="eastAsia"/>
          <w:b/>
          <w:szCs w:val="21"/>
        </w:rPr>
      </w:pPr>
    </w:p>
    <w:p w:rsidR="002C53B6" w:rsidRPr="00B275AB" w:rsidRDefault="002C53B6" w:rsidP="002C53B6">
      <w:pPr>
        <w:snapToGrid w:val="0"/>
        <w:ind w:firstLineChars="200" w:firstLine="422"/>
        <w:rPr>
          <w:rFonts w:ascii="宋体" w:hAnsi="宋体" w:hint="eastAsia"/>
          <w:szCs w:val="21"/>
        </w:rPr>
      </w:pPr>
      <w:r w:rsidRPr="00B275AB">
        <w:rPr>
          <w:rFonts w:ascii="宋体" w:hAnsi="宋体" w:hint="eastAsia"/>
          <w:b/>
          <w:szCs w:val="21"/>
        </w:rPr>
        <w:t>课后反思</w:t>
      </w:r>
      <w:r w:rsidRPr="00B275AB">
        <w:rPr>
          <w:rFonts w:ascii="宋体" w:hAnsi="宋体" w:hint="eastAsia"/>
          <w:szCs w:val="21"/>
        </w:rPr>
        <w:t>：</w:t>
      </w:r>
    </w:p>
    <w:p w:rsidR="002C53B6" w:rsidRPr="00B275AB" w:rsidRDefault="002C53B6" w:rsidP="002C53B6">
      <w:pPr>
        <w:snapToGrid w:val="0"/>
        <w:ind w:firstLineChars="200" w:firstLine="420"/>
        <w:rPr>
          <w:rFonts w:ascii="宋体" w:hAnsi="宋体" w:hint="eastAsia"/>
          <w:szCs w:val="21"/>
        </w:rPr>
      </w:pPr>
      <w:r>
        <w:rPr>
          <w:rFonts w:ascii="宋体" w:hAnsi="宋体" w:hint="eastAsia"/>
          <w:szCs w:val="21"/>
        </w:rPr>
        <w:t>2008</w:t>
      </w:r>
      <w:r w:rsidRPr="00B275AB">
        <w:rPr>
          <w:rFonts w:ascii="宋体" w:hAnsi="宋体" w:hint="eastAsia"/>
          <w:szCs w:val="21"/>
        </w:rPr>
        <w:t>年5月底张熊飞教授来学校时，</w:t>
      </w:r>
      <w:r>
        <w:rPr>
          <w:rFonts w:ascii="宋体" w:hAnsi="宋体" w:hint="eastAsia"/>
          <w:szCs w:val="21"/>
        </w:rPr>
        <w:t>我</w:t>
      </w:r>
      <w:r w:rsidRPr="00B275AB">
        <w:rPr>
          <w:rFonts w:ascii="宋体" w:hAnsi="宋体" w:hint="eastAsia"/>
          <w:szCs w:val="21"/>
        </w:rPr>
        <w:t>听了张教授的报告，</w:t>
      </w:r>
      <w:r>
        <w:rPr>
          <w:rFonts w:ascii="宋体" w:hAnsi="宋体" w:hint="eastAsia"/>
          <w:szCs w:val="21"/>
        </w:rPr>
        <w:t>但当时</w:t>
      </w:r>
      <w:r w:rsidRPr="00B275AB">
        <w:rPr>
          <w:rFonts w:ascii="宋体" w:hAnsi="宋体" w:hint="eastAsia"/>
          <w:szCs w:val="21"/>
        </w:rPr>
        <w:t>带的是毕业班，由于中考在即，没有认真思考和付诸实践。后来</w:t>
      </w:r>
      <w:r>
        <w:rPr>
          <w:rFonts w:ascii="宋体" w:hAnsi="宋体" w:hint="eastAsia"/>
          <w:szCs w:val="21"/>
        </w:rPr>
        <w:t>接</w:t>
      </w:r>
      <w:r w:rsidRPr="00B275AB">
        <w:rPr>
          <w:rFonts w:ascii="宋体" w:hAnsi="宋体" w:hint="eastAsia"/>
          <w:szCs w:val="21"/>
        </w:rPr>
        <w:t>了新初一，才开始认真读了《诱思探究学科教学论》，经过一年的理论学习，我的思想有了很大的触动，明白了为什么自己付出了那么多，而学生的成绩提不上去。</w:t>
      </w:r>
    </w:p>
    <w:p w:rsidR="002C53B6" w:rsidRDefault="002C53B6" w:rsidP="002C53B6">
      <w:pPr>
        <w:snapToGrid w:val="0"/>
        <w:ind w:firstLineChars="200" w:firstLine="420"/>
        <w:rPr>
          <w:rFonts w:ascii="宋体" w:hAnsi="宋体" w:hint="eastAsia"/>
          <w:szCs w:val="21"/>
        </w:rPr>
      </w:pPr>
      <w:r w:rsidRPr="00B275AB">
        <w:rPr>
          <w:rFonts w:ascii="宋体" w:hAnsi="宋体" w:hint="eastAsia"/>
          <w:szCs w:val="21"/>
        </w:rPr>
        <w:t>以前我在上这节课时，是按课本上的设计，采用一问一答的形式上下来的，结果是热热闹闹一节课</w:t>
      </w:r>
      <w:r>
        <w:rPr>
          <w:rFonts w:ascii="宋体" w:hAnsi="宋体" w:hint="eastAsia"/>
          <w:szCs w:val="21"/>
        </w:rPr>
        <w:t>下来</w:t>
      </w:r>
      <w:r w:rsidRPr="00B275AB">
        <w:rPr>
          <w:rFonts w:ascii="宋体" w:hAnsi="宋体" w:hint="eastAsia"/>
          <w:szCs w:val="21"/>
        </w:rPr>
        <w:t>，学生仍有迷惑。所以这一次我在上这节课前，做了充分的准备。</w:t>
      </w:r>
      <w:r>
        <w:rPr>
          <w:rFonts w:ascii="宋体" w:hAnsi="宋体" w:hint="eastAsia"/>
          <w:szCs w:val="21"/>
        </w:rPr>
        <w:t>我是按三个认知层次来设计学生的学习过程：“创设情境，激发兴趣”，“实验探究，归纳总结”，“加强运用，迁移提高”，在每个认知层次中设计了一个又一个的学生的学习活动，用课件投影出教师的导向性信息，使学生明确自己应该“学什么”和“怎么动”，能全身心地投入到自主探究的学习过程中。</w:t>
      </w:r>
    </w:p>
    <w:p w:rsidR="002C53B6" w:rsidRDefault="002C53B6" w:rsidP="002C53B6">
      <w:pPr>
        <w:snapToGrid w:val="0"/>
        <w:ind w:firstLineChars="200" w:firstLine="420"/>
        <w:rPr>
          <w:rFonts w:ascii="宋体" w:hAnsi="宋体" w:cs="宋体" w:hint="eastAsia"/>
          <w:kern w:val="0"/>
          <w:szCs w:val="21"/>
        </w:rPr>
      </w:pPr>
      <w:r>
        <w:rPr>
          <w:rFonts w:ascii="宋体" w:hAnsi="宋体" w:hint="eastAsia"/>
          <w:szCs w:val="21"/>
        </w:rPr>
        <w:t>我在“创设情境，激发兴趣”这一认知层次中设计了一个短小的动画片，既激发了学生的兴趣，也使学生认识到了生活中处处有数学。</w:t>
      </w:r>
      <w:r w:rsidRPr="00B275AB">
        <w:rPr>
          <w:rFonts w:ascii="宋体" w:hAnsi="宋体" w:cs="宋体" w:hint="eastAsia"/>
          <w:kern w:val="0"/>
          <w:szCs w:val="21"/>
        </w:rPr>
        <w:t>为了充分发挥教师的引导作用，真正实现学生的主体地位，本节课</w:t>
      </w:r>
      <w:r w:rsidRPr="00B275AB">
        <w:rPr>
          <w:rFonts w:ascii="宋体" w:hAnsi="宋体" w:hint="eastAsia"/>
          <w:szCs w:val="21"/>
        </w:rPr>
        <w:t>我</w:t>
      </w:r>
      <w:r w:rsidRPr="00B275AB">
        <w:rPr>
          <w:rFonts w:ascii="宋体" w:hAnsi="宋体"/>
          <w:szCs w:val="21"/>
        </w:rPr>
        <w:t>充分挖掘和利用</w:t>
      </w:r>
      <w:r w:rsidRPr="00B275AB">
        <w:rPr>
          <w:rFonts w:ascii="宋体" w:hAnsi="宋体" w:hint="eastAsia"/>
          <w:szCs w:val="21"/>
        </w:rPr>
        <w:t>了</w:t>
      </w:r>
      <w:r w:rsidRPr="00B275AB">
        <w:rPr>
          <w:rFonts w:ascii="宋体" w:hAnsi="宋体"/>
          <w:szCs w:val="21"/>
        </w:rPr>
        <w:t>现实生活中大量存在的轴对称现象</w:t>
      </w:r>
      <w:r w:rsidRPr="00B275AB">
        <w:rPr>
          <w:rFonts w:ascii="宋体" w:hAnsi="宋体" w:hint="eastAsia"/>
          <w:color w:val="000000"/>
          <w:szCs w:val="21"/>
        </w:rPr>
        <w:t>，从学生已有的知识经验和实际生活出发，按照学生的认知规律，设计了一个又一个带有启发性和思考性的问题，</w:t>
      </w:r>
      <w:r w:rsidRPr="00B275AB">
        <w:rPr>
          <w:rFonts w:ascii="宋体" w:hAnsi="宋体" w:hint="eastAsia"/>
          <w:szCs w:val="21"/>
        </w:rPr>
        <w:t>让学生</w:t>
      </w:r>
      <w:r>
        <w:rPr>
          <w:rFonts w:ascii="宋体" w:hAnsi="宋体" w:hint="eastAsia"/>
          <w:szCs w:val="21"/>
        </w:rPr>
        <w:t>在教师的导向性信息的指引下，</w:t>
      </w:r>
      <w:r w:rsidRPr="00B275AB">
        <w:rPr>
          <w:rFonts w:ascii="宋体" w:hAnsi="宋体" w:hint="eastAsia"/>
          <w:szCs w:val="21"/>
        </w:rPr>
        <w:t>进行</w:t>
      </w:r>
      <w:r>
        <w:rPr>
          <w:rFonts w:ascii="宋体" w:hAnsi="宋体" w:hint="eastAsia"/>
          <w:szCs w:val="21"/>
        </w:rPr>
        <w:t>了一系列的探究活动，学生通过动手做扎纸和印墨迹实验，自己发现了</w:t>
      </w:r>
      <w:r w:rsidRPr="00B275AB">
        <w:rPr>
          <w:rFonts w:ascii="宋体" w:hAnsi="宋体" w:hint="eastAsia"/>
          <w:szCs w:val="21"/>
        </w:rPr>
        <w:t>轴对称图形的特征和创造轴对称图形的方法</w:t>
      </w:r>
      <w:r>
        <w:rPr>
          <w:rFonts w:ascii="宋体" w:hAnsi="宋体" w:hint="eastAsia"/>
          <w:szCs w:val="21"/>
        </w:rPr>
        <w:t>。</w:t>
      </w:r>
      <w:r w:rsidRPr="00B275AB">
        <w:rPr>
          <w:rFonts w:ascii="宋体" w:hAnsi="宋体" w:hint="eastAsia"/>
          <w:color w:val="000000"/>
          <w:szCs w:val="21"/>
        </w:rPr>
        <w:t>学生在参与知识的发生、发展、形成的过程中，</w:t>
      </w:r>
      <w:r w:rsidRPr="00B275AB">
        <w:rPr>
          <w:rFonts w:ascii="宋体" w:hAnsi="宋体" w:hint="eastAsia"/>
          <w:szCs w:val="21"/>
        </w:rPr>
        <w:t>始终处于一种积极思考问题的状态中，</w:t>
      </w:r>
      <w:r w:rsidRPr="00B275AB">
        <w:rPr>
          <w:rFonts w:ascii="宋体" w:hAnsi="宋体" w:hint="eastAsia"/>
          <w:color w:val="000000"/>
          <w:szCs w:val="21"/>
        </w:rPr>
        <w:t>求知欲望和学习积极性的都得到了很大的提高。我</w:t>
      </w:r>
      <w:r w:rsidRPr="00B275AB">
        <w:rPr>
          <w:rFonts w:ascii="宋体" w:hAnsi="宋体" w:cs="宋体" w:hint="eastAsia"/>
          <w:kern w:val="0"/>
          <w:szCs w:val="21"/>
        </w:rPr>
        <w:t>在乐学的氛围中</w:t>
      </w:r>
      <w:r w:rsidRPr="00B275AB">
        <w:rPr>
          <w:rFonts w:ascii="宋体" w:hAnsi="宋体" w:hint="eastAsia"/>
          <w:color w:val="000000"/>
          <w:szCs w:val="21"/>
        </w:rPr>
        <w:t>循序渐进地引导学生认识自然界和日常生活中具有轴对称性质的事物，</w:t>
      </w:r>
      <w:r w:rsidRPr="00B275AB">
        <w:rPr>
          <w:rFonts w:ascii="宋体" w:hAnsi="宋体" w:cs="宋体" w:hint="eastAsia"/>
          <w:kern w:val="0"/>
          <w:szCs w:val="21"/>
        </w:rPr>
        <w:t>在教学中让学生之间尽可能多地进行交流与合作，学生从中体验了探索与创造的乐趣，学会了与人合作和与人交流。</w:t>
      </w:r>
    </w:p>
    <w:p w:rsidR="002C53B6" w:rsidRDefault="002C53B6" w:rsidP="002C53B6">
      <w:pPr>
        <w:snapToGrid w:val="0"/>
        <w:ind w:firstLineChars="200" w:firstLine="420"/>
        <w:rPr>
          <w:rFonts w:ascii="宋体" w:hAnsi="宋体" w:cs="宋体" w:hint="eastAsia"/>
          <w:kern w:val="0"/>
          <w:szCs w:val="21"/>
        </w:rPr>
      </w:pPr>
      <w:r>
        <w:rPr>
          <w:rFonts w:ascii="宋体" w:hAnsi="宋体" w:cs="宋体" w:hint="eastAsia"/>
          <w:kern w:val="0"/>
          <w:szCs w:val="21"/>
        </w:rPr>
        <w:t>本节课的重点是轴对称图形和轴对称的概念和特征，为此，我安排了两次动手实验：扎纸和滴墨汁，学生在实验的过程中能深刻地体会到轴对称图形的形成过程，这样既突破了重点，又培养了学生的空间观念和动手能力，促进了学生对两个概念的体验和理解。整个过程中，也出现了些问题。我们班有两个学困生：韦施政和许来财。韦施政在扎纸时，被圆规扎伤了手指，但仍然完成了任务。许来财在滴墨汁时，由于滴得太多，用的纸是作业本的纸，吸水性不好，把纸对折时，墨汁流了下来，后来同桌给了他一张手帕纸，他又做了一次，成功了。下课后我找这两位同学谈心时，表扬他们和全班同学一起完成了学习任务，鼓励他们只要努力以后会有更大的进步。</w:t>
      </w:r>
    </w:p>
    <w:p w:rsidR="002C53B6" w:rsidRPr="000249D5" w:rsidRDefault="002C53B6" w:rsidP="002C53B6">
      <w:pPr>
        <w:snapToGrid w:val="0"/>
        <w:ind w:firstLineChars="200" w:firstLine="420"/>
        <w:rPr>
          <w:rFonts w:ascii="宋体" w:hAnsi="宋体" w:hint="eastAsia"/>
          <w:szCs w:val="21"/>
        </w:rPr>
      </w:pPr>
      <w:r>
        <w:rPr>
          <w:rFonts w:ascii="宋体" w:hAnsi="宋体" w:cs="宋体" w:hint="eastAsia"/>
          <w:kern w:val="0"/>
          <w:szCs w:val="21"/>
        </w:rPr>
        <w:lastRenderedPageBreak/>
        <w:t>我认为在这节课中，实现了从教师 “满堂教”到学生 “满堂学”的转变，转变的关键是因为有导向性信息，</w:t>
      </w:r>
      <w:r>
        <w:rPr>
          <w:rFonts w:ascii="宋体" w:hAnsi="宋体" w:hint="eastAsia"/>
          <w:szCs w:val="21"/>
        </w:rPr>
        <w:t>导向性信息是以教师的循循善诱实现学生独立思考的“桥梁”，是教师提供给学生自足学习的“航标”，在“航标”的指引下，</w:t>
      </w:r>
      <w:r>
        <w:rPr>
          <w:rFonts w:ascii="宋体" w:hAnsi="宋体" w:cs="宋体" w:hint="eastAsia"/>
          <w:kern w:val="0"/>
          <w:szCs w:val="21"/>
        </w:rPr>
        <w:t>学生知道学什么、怎么学，不是过去的盲目顺从，一节课下来，每位学生都很有收获。对于轴对称、轴对称图形和对称轴的概念，由于学生是在教师导向性信息的诱导下，通过自己动手实验、自主探究、在教师适时的启发鼓励下与同伴合作交流后归纳总结出来的，所以没有了以往学生理解混淆的情况。</w:t>
      </w:r>
    </w:p>
    <w:p w:rsidR="002C53B6" w:rsidRPr="00B275AB" w:rsidRDefault="002C53B6" w:rsidP="002C53B6">
      <w:pPr>
        <w:snapToGrid w:val="0"/>
        <w:ind w:firstLineChars="200" w:firstLine="420"/>
        <w:rPr>
          <w:rFonts w:ascii="宋体" w:hAnsi="宋体" w:hint="eastAsia"/>
          <w:szCs w:val="21"/>
        </w:rPr>
      </w:pPr>
      <w:r>
        <w:rPr>
          <w:rFonts w:ascii="宋体" w:hAnsi="宋体" w:cs="宋体" w:hint="eastAsia"/>
          <w:kern w:val="0"/>
          <w:szCs w:val="21"/>
        </w:rPr>
        <w:t>我深深地体会到，要想在教学中少些遗憾，就要引用一句话：台上一分钟，台下千年功。也就是说教师要在课前精心备课，对所教的每位学生都做到心中有数，要知道一个学生虽然只是一个班的几十分之一，但他们却是家长的全部。不能允许自己在教学中有遗憾，因为我是老师。</w:t>
      </w:r>
      <w:r w:rsidRPr="00B275AB">
        <w:rPr>
          <w:rFonts w:ascii="宋体" w:hAnsi="宋体" w:cs="宋体" w:hint="eastAsia"/>
          <w:kern w:val="0"/>
          <w:szCs w:val="21"/>
        </w:rPr>
        <w:t>为了把诱思探究理论真正运用到教育教学实践中，我要坚持理论的学习和理解，在实践中不断摸索、反思，与同事经常交流学习，最终达到提高自己的教学水平和学生的自主学习能力</w:t>
      </w:r>
      <w:r>
        <w:rPr>
          <w:rFonts w:ascii="宋体" w:hAnsi="宋体" w:cs="宋体" w:hint="eastAsia"/>
          <w:kern w:val="0"/>
          <w:szCs w:val="21"/>
        </w:rPr>
        <w:t>，让每位学生都能成功。</w:t>
      </w:r>
    </w:p>
    <w:p w:rsidR="001759C9" w:rsidRDefault="001759C9" w:rsidP="00FB6469">
      <w:pPr>
        <w:ind w:firstLineChars="200" w:firstLine="420"/>
        <w:jc w:val="left"/>
        <w:rPr>
          <w:rFonts w:ascii="宋体" w:hAnsi="宋体" w:hint="eastAsia"/>
          <w:szCs w:val="21"/>
        </w:rPr>
      </w:pPr>
    </w:p>
    <w:p w:rsidR="002C53B6" w:rsidRDefault="002C53B6" w:rsidP="00FB6469">
      <w:pPr>
        <w:ind w:firstLineChars="200" w:firstLine="420"/>
        <w:jc w:val="left"/>
        <w:rPr>
          <w:rFonts w:ascii="宋体" w:hAnsi="宋体" w:hint="eastAsia"/>
          <w:szCs w:val="21"/>
        </w:rPr>
      </w:pPr>
    </w:p>
    <w:p w:rsidR="009E5733" w:rsidRPr="00453EBA" w:rsidRDefault="009E5733" w:rsidP="00453EBA">
      <w:pPr>
        <w:widowControl/>
        <w:spacing w:line="360" w:lineRule="auto"/>
        <w:jc w:val="center"/>
        <w:rPr>
          <w:rFonts w:ascii="黑体" w:eastAsia="黑体" w:hAnsi="ˎ̥" w:cs="宋体" w:hint="eastAsia"/>
          <w:bCs/>
          <w:kern w:val="0"/>
          <w:sz w:val="32"/>
          <w:szCs w:val="32"/>
        </w:rPr>
      </w:pPr>
      <w:r w:rsidRPr="00453EBA">
        <w:rPr>
          <w:rFonts w:ascii="黑体" w:eastAsia="黑体" w:hAnsi="ˎ̥" w:cs="宋体" w:hint="eastAsia"/>
          <w:bCs/>
          <w:kern w:val="0"/>
          <w:sz w:val="32"/>
          <w:szCs w:val="32"/>
        </w:rPr>
        <w:t>《“反比例函数的图象和性质（一）”典型教学设计研究》</w:t>
      </w:r>
    </w:p>
    <w:p w:rsidR="009E5733" w:rsidRPr="00453EBA" w:rsidRDefault="009E5733" w:rsidP="00453EBA">
      <w:pPr>
        <w:widowControl/>
        <w:spacing w:line="360" w:lineRule="auto"/>
        <w:ind w:firstLineChars="980" w:firstLine="2058"/>
        <w:jc w:val="left"/>
        <w:rPr>
          <w:rFonts w:ascii="楷体_GB2312" w:eastAsia="楷体_GB2312" w:hAnsi="ˎ̥" w:cs="宋体" w:hint="eastAsia"/>
          <w:bCs/>
          <w:kern w:val="0"/>
          <w:szCs w:val="21"/>
        </w:rPr>
      </w:pPr>
      <w:r w:rsidRPr="00453EBA">
        <w:rPr>
          <w:rFonts w:ascii="楷体_GB2312" w:eastAsia="楷体_GB2312" w:hAnsi="ˎ̥" w:cs="宋体" w:hint="eastAsia"/>
          <w:bCs/>
          <w:kern w:val="0"/>
          <w:szCs w:val="21"/>
        </w:rPr>
        <w:t>河南省焦作市人民中学    初中数学      程斋华</w:t>
      </w:r>
    </w:p>
    <w:p w:rsidR="009E5733" w:rsidRPr="00453EBA" w:rsidRDefault="009E5733" w:rsidP="00453EBA">
      <w:pPr>
        <w:widowControl/>
        <w:spacing w:line="360" w:lineRule="auto"/>
        <w:ind w:firstLineChars="243" w:firstLine="510"/>
        <w:jc w:val="left"/>
        <w:rPr>
          <w:rFonts w:ascii="楷体_GB2312" w:eastAsia="楷体_GB2312" w:hAnsi="ˎ̥" w:cs="宋体" w:hint="eastAsia"/>
          <w:bCs/>
          <w:kern w:val="0"/>
          <w:szCs w:val="21"/>
        </w:rPr>
      </w:pPr>
      <w:r w:rsidRPr="00453EBA">
        <w:rPr>
          <w:rFonts w:ascii="楷体_GB2312" w:eastAsia="楷体_GB2312" w:hAnsi="ˎ̥" w:cs="宋体" w:hint="eastAsia"/>
          <w:bCs/>
          <w:kern w:val="0"/>
          <w:szCs w:val="21"/>
        </w:rPr>
        <w:t xml:space="preserve">        </w:t>
      </w:r>
      <w:r w:rsidR="00453EBA">
        <w:rPr>
          <w:rFonts w:ascii="楷体_GB2312" w:eastAsia="楷体_GB2312" w:hAnsi="ˎ̥" w:cs="宋体" w:hint="eastAsia"/>
          <w:bCs/>
          <w:kern w:val="0"/>
          <w:szCs w:val="21"/>
        </w:rPr>
        <w:t xml:space="preserve">    </w:t>
      </w:r>
      <w:r w:rsidRPr="00453EBA">
        <w:rPr>
          <w:rFonts w:ascii="楷体_GB2312" w:eastAsia="楷体_GB2312" w:hAnsi="ˎ̥" w:cs="宋体" w:hint="eastAsia"/>
          <w:bCs/>
          <w:kern w:val="0"/>
          <w:szCs w:val="21"/>
        </w:rPr>
        <w:t xml:space="preserve">  证书编号：065355        联系电话：0391——8880639</w:t>
      </w:r>
    </w:p>
    <w:p w:rsidR="009E5733" w:rsidRDefault="009E5733" w:rsidP="009E5733">
      <w:pPr>
        <w:widowControl/>
        <w:spacing w:line="360" w:lineRule="auto"/>
        <w:ind w:firstLineChars="147" w:firstLine="413"/>
        <w:jc w:val="left"/>
        <w:rPr>
          <w:rFonts w:ascii="ˎ̥" w:hAnsi="ˎ̥" w:cs="宋体" w:hint="eastAsia"/>
          <w:b/>
          <w:bCs/>
          <w:kern w:val="0"/>
          <w:sz w:val="24"/>
        </w:rPr>
      </w:pPr>
      <w:r>
        <w:rPr>
          <w:rFonts w:ascii="ˎ̥" w:hAnsi="ˎ̥" w:cs="宋体" w:hint="eastAsia"/>
          <w:b/>
          <w:bCs/>
          <w:kern w:val="0"/>
          <w:sz w:val="28"/>
          <w:szCs w:val="28"/>
        </w:rPr>
        <w:t>【课程分析</w:t>
      </w:r>
      <w:r>
        <w:rPr>
          <w:rFonts w:ascii="ˎ̥" w:hAnsi="ˎ̥" w:cs="宋体"/>
          <w:b/>
          <w:bCs/>
          <w:kern w:val="0"/>
          <w:sz w:val="28"/>
          <w:szCs w:val="28"/>
        </w:rPr>
        <w:t> </w:t>
      </w:r>
      <w:r>
        <w:rPr>
          <w:rFonts w:ascii="ˎ̥" w:hAnsi="ˎ̥" w:cs="宋体" w:hint="eastAsia"/>
          <w:b/>
          <w:bCs/>
          <w:kern w:val="0"/>
          <w:sz w:val="28"/>
          <w:szCs w:val="28"/>
        </w:rPr>
        <w:t>】</w:t>
      </w:r>
      <w:r>
        <w:rPr>
          <w:rFonts w:ascii="ˎ̥" w:hAnsi="ˎ̥" w:cs="宋体" w:hint="eastAsia"/>
          <w:b/>
          <w:bCs/>
          <w:kern w:val="0"/>
          <w:sz w:val="24"/>
        </w:rPr>
        <w:t>：</w:t>
      </w:r>
    </w:p>
    <w:p w:rsidR="009E5733" w:rsidRDefault="009E5733" w:rsidP="009E5733">
      <w:pPr>
        <w:widowControl/>
        <w:spacing w:line="360" w:lineRule="auto"/>
        <w:ind w:firstLineChars="196" w:firstLine="470"/>
        <w:jc w:val="left"/>
        <w:rPr>
          <w:rFonts w:ascii="ˎ̥" w:hAnsi="ˎ̥" w:cs="宋体" w:hint="eastAsia"/>
          <w:bCs/>
          <w:kern w:val="0"/>
          <w:sz w:val="24"/>
        </w:rPr>
      </w:pPr>
      <w:r>
        <w:rPr>
          <w:rFonts w:ascii="ˎ̥" w:hAnsi="ˎ̥" w:cs="宋体" w:hint="eastAsia"/>
          <w:bCs/>
          <w:kern w:val="0"/>
          <w:sz w:val="24"/>
        </w:rPr>
        <w:t>函数是在探索具体问题中数量关系和变化规律的基础上抽象出的重要数学概念，是研究现实世界变化规律的重要数学模型。学生曾在七年级下册和八年级上册学习了“变量之间的关系”和“一次函数”等内容，学生对函数已经有了初步的认识，在此基础上学习反比例函数及其图象和性质，可以进一步领悟函数的概念，并积累研究函数性质的方法及用函数观点处理实际问题的经验，这对后继学习如二次函数等会产生积极的影响。</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bCs/>
          <w:kern w:val="0"/>
          <w:sz w:val="24"/>
        </w:rPr>
        <w:t>本节课的内容是反比例函数的图象和性质，</w:t>
      </w:r>
      <w:r>
        <w:rPr>
          <w:rFonts w:ascii="ˎ̥" w:hAnsi="ˎ̥" w:cs="宋体" w:hint="eastAsia"/>
          <w:kern w:val="0"/>
          <w:sz w:val="24"/>
        </w:rPr>
        <w:t>是在一次函数图象的基础上，进一步熟悉作函数图象的步骤</w:t>
      </w:r>
      <w:r>
        <w:rPr>
          <w:rFonts w:ascii="ˎ̥" w:hAnsi="ˎ̥" w:cs="宋体" w:hint="eastAsia"/>
          <w:kern w:val="0"/>
          <w:sz w:val="24"/>
        </w:rPr>
        <w:t xml:space="preserve"> </w:t>
      </w:r>
      <w:r>
        <w:rPr>
          <w:rFonts w:ascii="ˎ̥" w:hAnsi="ˎ̥" w:cs="宋体" w:hint="eastAsia"/>
          <w:kern w:val="0"/>
          <w:sz w:val="24"/>
        </w:rPr>
        <w:t>：列表、描点、连线。理解函数的三种表示方法及相互转换，对函数进行认识上的整合，逐步明确研究函数的一般要求。反比例函数的图象具体展现了反比例函数的整体直观形象，为学生探索反比例函数的性质提供了思维活动的空间。学生通过反比例函数图象的全面观察和比较，发现函数自身的规律，进行语言表述，并在相互交流中发展从图象中获取信息的能力，同时可以使学生更牢固地掌握由他们自己发现的反比例函数的主要性质。</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hint="eastAsia"/>
          <w:kern w:val="0"/>
          <w:sz w:val="24"/>
        </w:rPr>
        <w:t>本节重点是画反比例函数图象，从函数图象中获取信息，探索并研究反比例函数的主要性质。难点是反比例函数的图象特点及性质的探究。</w:t>
      </w:r>
      <w:r>
        <w:rPr>
          <w:rFonts w:ascii="ˎ̥" w:hAnsi="ˎ̥" w:cs="宋体"/>
          <w:kern w:val="0"/>
          <w:sz w:val="24"/>
        </w:rPr>
        <w:t>.</w:t>
      </w:r>
    </w:p>
    <w:p w:rsidR="009E5733" w:rsidRDefault="009E5733" w:rsidP="009E5733">
      <w:pPr>
        <w:widowControl/>
        <w:spacing w:line="360" w:lineRule="auto"/>
        <w:ind w:firstLineChars="196" w:firstLine="551"/>
        <w:jc w:val="left"/>
        <w:rPr>
          <w:rFonts w:ascii="ˎ̥" w:hAnsi="ˎ̥" w:cs="宋体"/>
          <w:b/>
          <w:bCs/>
          <w:kern w:val="0"/>
          <w:sz w:val="28"/>
          <w:szCs w:val="28"/>
        </w:rPr>
      </w:pPr>
      <w:r>
        <w:rPr>
          <w:rFonts w:ascii="ˎ̥" w:hAnsi="ˎ̥" w:cs="宋体" w:hint="eastAsia"/>
          <w:b/>
          <w:bCs/>
          <w:kern w:val="0"/>
          <w:sz w:val="28"/>
          <w:szCs w:val="28"/>
        </w:rPr>
        <w:t>【学情分析】：</w:t>
      </w:r>
    </w:p>
    <w:p w:rsidR="009E5733" w:rsidRDefault="009E5733" w:rsidP="009E5733">
      <w:pPr>
        <w:widowControl/>
        <w:spacing w:line="360" w:lineRule="auto"/>
        <w:ind w:firstLineChars="245" w:firstLine="588"/>
        <w:jc w:val="left"/>
        <w:rPr>
          <w:rFonts w:ascii="ˎ̥" w:hAnsi="ˎ̥" w:cs="宋体" w:hint="eastAsia"/>
          <w:kern w:val="0"/>
          <w:sz w:val="24"/>
        </w:rPr>
      </w:pPr>
      <w:r>
        <w:rPr>
          <w:rFonts w:ascii="ˎ̥" w:hAnsi="ˎ̥" w:cs="宋体" w:hint="eastAsia"/>
          <w:kern w:val="0"/>
          <w:sz w:val="24"/>
        </w:rPr>
        <w:t>学生对于作函数图象及其步骤已经积累了一定的经验，但对于多数学生来说，独立作出反比例函数的图象，是一个具有挑战性的探索过程。这是因为，以前只作过线性函数的图象，并且以往出现的函数图象都是无间断点的连续曲线。学生初次遇到作非线性函数的图象，而</w:t>
      </w:r>
      <w:r>
        <w:rPr>
          <w:rFonts w:ascii="ˎ̥" w:hAnsi="ˎ̥" w:cs="宋体" w:hint="eastAsia"/>
          <w:kern w:val="0"/>
          <w:sz w:val="24"/>
        </w:rPr>
        <w:lastRenderedPageBreak/>
        <w:t>且反比例函数的图象是由断开的两支曲线组成，因此在作反比例函数的图象过程中要给学生足够的独立思考、自主探索和交流的时间。</w:t>
      </w:r>
    </w:p>
    <w:p w:rsidR="009E5733" w:rsidRDefault="009E5733" w:rsidP="009E5733">
      <w:pPr>
        <w:widowControl/>
        <w:spacing w:line="360" w:lineRule="auto"/>
        <w:ind w:firstLineChars="196" w:firstLine="551"/>
        <w:jc w:val="left"/>
        <w:rPr>
          <w:rFonts w:ascii="ˎ̥" w:hAnsi="ˎ̥" w:cs="宋体"/>
          <w:b/>
          <w:bCs/>
          <w:kern w:val="0"/>
          <w:sz w:val="24"/>
        </w:rPr>
      </w:pPr>
      <w:r>
        <w:rPr>
          <w:rFonts w:ascii="ˎ̥" w:hAnsi="ˎ̥" w:cs="宋体" w:hint="eastAsia"/>
          <w:b/>
          <w:bCs/>
          <w:kern w:val="0"/>
          <w:sz w:val="28"/>
          <w:szCs w:val="28"/>
        </w:rPr>
        <w:t>【</w:t>
      </w:r>
      <w:r w:rsidR="00453EBA">
        <w:rPr>
          <w:rFonts w:ascii="ˎ̥" w:hAnsi="ˎ̥" w:cs="宋体" w:hint="eastAsia"/>
          <w:b/>
          <w:bCs/>
          <w:kern w:val="0"/>
          <w:sz w:val="28"/>
          <w:szCs w:val="28"/>
        </w:rPr>
        <w:t>学法设计</w:t>
      </w:r>
      <w:r>
        <w:rPr>
          <w:rFonts w:ascii="ˎ̥" w:hAnsi="ˎ̥" w:cs="宋体" w:hint="eastAsia"/>
          <w:b/>
          <w:bCs/>
          <w:kern w:val="0"/>
          <w:sz w:val="28"/>
          <w:szCs w:val="28"/>
        </w:rPr>
        <w:t>】</w:t>
      </w:r>
      <w:r>
        <w:rPr>
          <w:rFonts w:ascii="ˎ̥" w:hAnsi="ˎ̥" w:cs="宋体" w:hint="eastAsia"/>
          <w:b/>
          <w:bCs/>
          <w:kern w:val="0"/>
          <w:sz w:val="24"/>
        </w:rPr>
        <w:t>：</w:t>
      </w:r>
    </w:p>
    <w:p w:rsidR="009E5733" w:rsidRDefault="009E5733" w:rsidP="009E5733">
      <w:pPr>
        <w:widowControl/>
        <w:spacing w:line="360" w:lineRule="auto"/>
        <w:ind w:firstLineChars="245" w:firstLine="588"/>
        <w:jc w:val="left"/>
        <w:rPr>
          <w:rFonts w:ascii="ˎ̥" w:hAnsi="ˎ̥" w:cs="宋体" w:hint="eastAsia"/>
          <w:kern w:val="0"/>
          <w:sz w:val="24"/>
        </w:rPr>
      </w:pPr>
      <w:r>
        <w:rPr>
          <w:rFonts w:ascii="ˎ̥" w:hAnsi="ˎ̥" w:cs="宋体" w:hint="eastAsia"/>
          <w:kern w:val="0"/>
          <w:sz w:val="24"/>
        </w:rPr>
        <w:t>为了充分实现学习中学生的主体地位，充分发挥学生的主观能动性，在学生对一次函数图象的认识与理解的基础上，引导学生经历自己独立探索反比例函数图象的过程，创造性的学习，积极参与到数学学习的活动中，从而激发学生对数学学习的好奇心与求知欲。</w:t>
      </w:r>
      <w:r>
        <w:rPr>
          <w:rFonts w:ascii="ˎ̥" w:hAnsi="ˎ̥" w:cs="宋体" w:hint="eastAsia"/>
          <w:kern w:val="0"/>
          <w:sz w:val="24"/>
        </w:rPr>
        <w:t xml:space="preserve">             </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张熊飞教授说：为了完成传承性课程的学习，应该遵循学生学习时的认知规律，每个知识点的学习都要按照三个认知层次进行安排，使学生的学习过程经历：探索（观察）—研究（思维）—运用（迁移）三个层次。为了在数学课堂教学中，充分体现诱思探究理念，实现数学课程标准中的培养目标。我在本节遵循学生的认知规律，按照三个认知层次进行了设计教学。我设计的第一层次为：创设情境，引入新课。首先通过学生阅读问题背景材料激发学生学习兴趣和探索新知识的欲望，引入新课；然后通过导向性信息进行旧知迁移，引导学生回忆一次函数的图像及其作法，从而</w:t>
      </w:r>
      <w:r>
        <w:rPr>
          <w:rFonts w:ascii="ˎ̥" w:hAnsi="ˎ̥" w:cs="宋体"/>
          <w:kern w:val="0"/>
          <w:sz w:val="24"/>
        </w:rPr>
        <w:t>寻找研究反比例函数图象的方法</w:t>
      </w:r>
      <w:r>
        <w:rPr>
          <w:rFonts w:ascii="ˎ̥" w:hAnsi="ˎ̥" w:cs="宋体" w:hint="eastAsia"/>
          <w:kern w:val="0"/>
          <w:sz w:val="24"/>
        </w:rPr>
        <w:t>。在此层次中，教师除了适时进行点拨，完全可以放手让学生通过回顾一次函数的图象的作法，利用知识积累进行操作活动。第二层次是：探究交流，归纳总结。首先，动手操作，探索新知。</w:t>
      </w:r>
      <w:r>
        <w:rPr>
          <w:rFonts w:ascii="ˎ̥" w:hAnsi="ˎ̥" w:cs="宋体"/>
          <w:kern w:val="0"/>
          <w:sz w:val="24"/>
        </w:rPr>
        <w:t>.</w:t>
      </w:r>
      <w:r>
        <w:rPr>
          <w:rFonts w:ascii="ˎ̥" w:hAnsi="ˎ̥" w:cs="宋体" w:hint="eastAsia"/>
          <w:kern w:val="0"/>
          <w:sz w:val="24"/>
        </w:rPr>
        <w:t>通过学生自己动手列表、描点、连线，了解反比例函数的图象是两支曲线，且是独立的两支曲线。然后，观察比较，探索归纳。在学生动手独立完成作图的基础上，引导学生观察、比较，组织小组讨论、对比、交流、展示、完善，进行合作探究活动，由感性认识自然过渡到理性认识，寻找探索作反比例函数图象的一般方法。从而</w:t>
      </w:r>
      <w:r>
        <w:rPr>
          <w:rFonts w:ascii="ˎ̥" w:hAnsi="ˎ̥" w:cs="宋体"/>
          <w:kern w:val="0"/>
          <w:sz w:val="24"/>
        </w:rPr>
        <w:t>.</w:t>
      </w:r>
      <w:r>
        <w:rPr>
          <w:rFonts w:ascii="ˎ̥" w:hAnsi="ˎ̥" w:cs="宋体" w:hint="eastAsia"/>
          <w:kern w:val="0"/>
          <w:sz w:val="24"/>
        </w:rPr>
        <w:t>通过列表、描点、连线，认识反比例函数的图象；再</w:t>
      </w:r>
      <w:r>
        <w:rPr>
          <w:rFonts w:ascii="ˎ̥" w:hAnsi="ˎ̥" w:cs="宋体"/>
          <w:kern w:val="0"/>
          <w:sz w:val="24"/>
        </w:rPr>
        <w:t>.</w:t>
      </w:r>
      <w:r>
        <w:rPr>
          <w:rFonts w:ascii="ˎ̥" w:hAnsi="ˎ̥" w:cs="宋体" w:hint="eastAsia"/>
          <w:kern w:val="0"/>
          <w:sz w:val="24"/>
        </w:rPr>
        <w:t>通过观察、比较、交流，初步认识探索反比例函数图象的性质。第三层次是：巩固新知，反馈提高。首先应用新知，及时反馈；通过</w:t>
      </w:r>
      <w:r>
        <w:rPr>
          <w:rFonts w:ascii="ˎ̥" w:hAnsi="ˎ̥" w:cs="宋体"/>
          <w:kern w:val="0"/>
          <w:sz w:val="24"/>
        </w:rPr>
        <w:t>“</w:t>
      </w:r>
      <w:r>
        <w:rPr>
          <w:rFonts w:ascii="ˎ̥" w:hAnsi="ˎ̥" w:cs="宋体" w:hint="eastAsia"/>
          <w:kern w:val="0"/>
          <w:sz w:val="24"/>
        </w:rPr>
        <w:t>议一议</w:t>
      </w:r>
      <w:r>
        <w:rPr>
          <w:rFonts w:ascii="ˎ̥" w:hAnsi="ˎ̥" w:cs="宋体"/>
          <w:kern w:val="0"/>
          <w:sz w:val="24"/>
        </w:rPr>
        <w:t>”</w:t>
      </w:r>
      <w:r>
        <w:rPr>
          <w:rFonts w:ascii="ˎ̥" w:hAnsi="ˎ̥" w:cs="宋体" w:hint="eastAsia"/>
          <w:kern w:val="0"/>
          <w:sz w:val="24"/>
        </w:rPr>
        <w:t>、</w:t>
      </w:r>
      <w:r>
        <w:rPr>
          <w:rFonts w:ascii="ˎ̥" w:hAnsi="ˎ̥" w:cs="宋体"/>
          <w:kern w:val="0"/>
          <w:sz w:val="24"/>
        </w:rPr>
        <w:t>“</w:t>
      </w:r>
      <w:r>
        <w:rPr>
          <w:rFonts w:ascii="ˎ̥" w:hAnsi="ˎ̥" w:cs="宋体" w:hint="eastAsia"/>
          <w:kern w:val="0"/>
          <w:sz w:val="24"/>
        </w:rPr>
        <w:t>做一做</w:t>
      </w:r>
      <w:r>
        <w:rPr>
          <w:rFonts w:ascii="ˎ̥" w:hAnsi="ˎ̥" w:cs="宋体"/>
          <w:kern w:val="0"/>
          <w:sz w:val="24"/>
        </w:rPr>
        <w:t>”</w:t>
      </w:r>
      <w:r>
        <w:rPr>
          <w:rFonts w:ascii="ˎ̥" w:hAnsi="ˎ̥" w:cs="宋体" w:hint="eastAsia"/>
          <w:kern w:val="0"/>
          <w:sz w:val="24"/>
        </w:rPr>
        <w:t>、</w:t>
      </w:r>
      <w:r>
        <w:rPr>
          <w:rFonts w:ascii="ˎ̥" w:hAnsi="ˎ̥" w:cs="宋体"/>
          <w:kern w:val="0"/>
          <w:sz w:val="24"/>
        </w:rPr>
        <w:t>“</w:t>
      </w:r>
      <w:r>
        <w:rPr>
          <w:rFonts w:ascii="ˎ̥" w:hAnsi="ˎ̥" w:cs="宋体" w:hint="eastAsia"/>
          <w:kern w:val="0"/>
          <w:sz w:val="24"/>
        </w:rPr>
        <w:t>想一想</w:t>
      </w:r>
      <w:r>
        <w:rPr>
          <w:rFonts w:ascii="ˎ̥" w:hAnsi="ˎ̥" w:cs="宋体"/>
          <w:kern w:val="0"/>
          <w:sz w:val="24"/>
        </w:rPr>
        <w:t>”</w:t>
      </w:r>
      <w:r>
        <w:rPr>
          <w:rFonts w:ascii="ˎ̥" w:hAnsi="ˎ̥" w:cs="宋体" w:hint="eastAsia"/>
          <w:kern w:val="0"/>
          <w:sz w:val="24"/>
        </w:rPr>
        <w:t>等活动，掌握反比例函数图象的性质；然后学生畅谈收获，对所学知识进行整合；</w:t>
      </w:r>
    </w:p>
    <w:p w:rsidR="009E5733" w:rsidRDefault="009E5733" w:rsidP="009E5733">
      <w:pPr>
        <w:widowControl/>
        <w:spacing w:line="360" w:lineRule="auto"/>
        <w:jc w:val="left"/>
        <w:rPr>
          <w:rFonts w:ascii="ˎ̥" w:hAnsi="ˎ̥" w:cs="宋体" w:hint="eastAsia"/>
          <w:kern w:val="0"/>
          <w:sz w:val="24"/>
        </w:rPr>
      </w:pPr>
      <w:r>
        <w:rPr>
          <w:rFonts w:ascii="ˎ̥" w:hAnsi="ˎ̥" w:cs="宋体" w:hint="eastAsia"/>
          <w:kern w:val="0"/>
          <w:sz w:val="24"/>
        </w:rPr>
        <w:t>最后是课后思考，拓展应用。试着解决“三等分角”的问题，与第一层次中的问题情景前后呼应。</w:t>
      </w:r>
    </w:p>
    <w:p w:rsidR="009E5733" w:rsidRDefault="009E5733" w:rsidP="009E5733">
      <w:pPr>
        <w:widowControl/>
        <w:spacing w:line="360" w:lineRule="auto"/>
        <w:ind w:firstLineChars="250" w:firstLine="600"/>
        <w:jc w:val="left"/>
        <w:rPr>
          <w:rFonts w:ascii="ˎ̥" w:hAnsi="ˎ̥" w:cs="宋体" w:hint="eastAsia"/>
          <w:kern w:val="0"/>
          <w:sz w:val="24"/>
        </w:rPr>
      </w:pPr>
      <w:r>
        <w:rPr>
          <w:rFonts w:ascii="ˎ̥" w:hAnsi="ˎ̥" w:cs="宋体" w:hint="eastAsia"/>
          <w:kern w:val="0"/>
          <w:sz w:val="24"/>
        </w:rPr>
        <w:t>反比例函数的图象具体展现了反比例函数的整体直观形象，为学生探索反比例函数的性质提供了思维活动的空间，学生通过对反比例函数的图象的全面观察和比较，发现反比例函数自身的规律，由于</w:t>
      </w:r>
      <w:r>
        <w:rPr>
          <w:rFonts w:ascii="ˎ̥" w:hAnsi="ˎ̥" w:cs="宋体" w:hint="eastAsia"/>
          <w:kern w:val="0"/>
          <w:sz w:val="24"/>
        </w:rPr>
        <w:t>k</w:t>
      </w:r>
      <w:r>
        <w:rPr>
          <w:rFonts w:ascii="ˎ̥" w:hAnsi="ˎ̥" w:cs="宋体" w:hint="eastAsia"/>
          <w:kern w:val="0"/>
          <w:sz w:val="24"/>
        </w:rPr>
        <w:t>值的不同，分布的象限不同，函数值随自变量的变化而相应的变化也不同。由学生自己亲自得出的结果更容易掌握及记忆，由学生自己进行语言描述能发展学生的语言表达能力，在相互交流中发展从图像中获取信息的能力，可以使学生更牢固地掌握由</w:t>
      </w:r>
      <w:r>
        <w:rPr>
          <w:rFonts w:ascii="ˎ̥" w:hAnsi="ˎ̥" w:cs="宋体" w:hint="eastAsia"/>
          <w:kern w:val="0"/>
          <w:sz w:val="24"/>
        </w:rPr>
        <w:lastRenderedPageBreak/>
        <w:t>他们自己发现的反比例函数的主要性质。同时通过互相补充修正，可以增进彼此间的合作交流意识和友谊。</w:t>
      </w:r>
    </w:p>
    <w:p w:rsidR="009E5733" w:rsidRDefault="009E5733" w:rsidP="009E5733">
      <w:pPr>
        <w:widowControl/>
        <w:spacing w:line="360" w:lineRule="auto"/>
        <w:ind w:firstLineChars="200" w:firstLine="562"/>
        <w:jc w:val="left"/>
        <w:rPr>
          <w:rFonts w:ascii="ˎ̥" w:hAnsi="ˎ̥" w:cs="宋体"/>
          <w:kern w:val="0"/>
          <w:sz w:val="24"/>
        </w:rPr>
      </w:pPr>
      <w:r>
        <w:rPr>
          <w:rFonts w:ascii="ˎ̥" w:hAnsi="ˎ̥" w:cs="宋体" w:hint="eastAsia"/>
          <w:b/>
          <w:bCs/>
          <w:kern w:val="0"/>
          <w:sz w:val="28"/>
          <w:szCs w:val="28"/>
        </w:rPr>
        <w:t>【学习目标】</w:t>
      </w:r>
      <w:r>
        <w:rPr>
          <w:rFonts w:ascii="ˎ̥" w:hAnsi="ˎ̥" w:cs="宋体" w:hint="eastAsia"/>
          <w:b/>
          <w:bCs/>
          <w:kern w:val="0"/>
          <w:sz w:val="24"/>
        </w:rPr>
        <w:t>：</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1</w:t>
      </w:r>
      <w:r>
        <w:rPr>
          <w:rFonts w:ascii="ˎ̥" w:hAnsi="ˎ̥" w:cs="宋体" w:hint="eastAsia"/>
          <w:kern w:val="0"/>
          <w:sz w:val="24"/>
        </w:rPr>
        <w:t>．进一步熟悉作函数图象的主要步骤，会作反比例函数的图象。</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2</w:t>
      </w:r>
      <w:r>
        <w:rPr>
          <w:rFonts w:ascii="ˎ̥" w:hAnsi="ˎ̥" w:cs="宋体" w:hint="eastAsia"/>
          <w:kern w:val="0"/>
          <w:sz w:val="24"/>
        </w:rPr>
        <w:t>．体会函数的三种表示方法的相互转换，对函数进行认识上的整合。</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3</w:t>
      </w:r>
      <w:r>
        <w:rPr>
          <w:rFonts w:ascii="ˎ̥" w:hAnsi="ˎ̥" w:cs="宋体" w:hint="eastAsia"/>
          <w:kern w:val="0"/>
          <w:sz w:val="24"/>
        </w:rPr>
        <w:t>．逐步提高从函数图象中获取信息的能力，探索并理解反比例函数的主要性质。</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4</w:t>
      </w:r>
      <w:r>
        <w:rPr>
          <w:rFonts w:ascii="ˎ̥" w:hAnsi="ˎ̥" w:cs="宋体" w:hint="eastAsia"/>
          <w:kern w:val="0"/>
          <w:sz w:val="24"/>
        </w:rPr>
        <w:t>．通过自己动手列表、描点、连线，提高作图能力；通过观察图象，概括反比例函数的有关性质，发展概括、总结能力。积极参与到数学学习活动中，增强对数学学习的好奇心与求知欲。</w:t>
      </w:r>
    </w:p>
    <w:p w:rsidR="009E5733" w:rsidRDefault="009E5733" w:rsidP="009E5733">
      <w:pPr>
        <w:widowControl/>
        <w:spacing w:line="360" w:lineRule="auto"/>
        <w:ind w:firstLineChars="196" w:firstLine="551"/>
        <w:jc w:val="left"/>
        <w:rPr>
          <w:rFonts w:ascii="ˎ̥" w:hAnsi="ˎ̥" w:cs="宋体"/>
          <w:kern w:val="0"/>
          <w:sz w:val="24"/>
        </w:rPr>
      </w:pPr>
      <w:r>
        <w:rPr>
          <w:rFonts w:ascii="ˎ̥" w:hAnsi="ˎ̥" w:cs="宋体" w:hint="eastAsia"/>
          <w:b/>
          <w:bCs/>
          <w:kern w:val="0"/>
          <w:sz w:val="28"/>
          <w:szCs w:val="28"/>
        </w:rPr>
        <w:t>【教学流程】</w:t>
      </w:r>
      <w:r>
        <w:rPr>
          <w:rFonts w:ascii="ˎ̥" w:hAnsi="ˎ̥" w:cs="宋体" w:hint="eastAsia"/>
          <w:b/>
          <w:bCs/>
          <w:kern w:val="0"/>
          <w:sz w:val="24"/>
        </w:rPr>
        <w:t>：</w:t>
      </w:r>
    </w:p>
    <w:p w:rsidR="009E5733" w:rsidRDefault="009E5733" w:rsidP="009E5733">
      <w:pPr>
        <w:widowControl/>
        <w:spacing w:line="360" w:lineRule="auto"/>
        <w:ind w:firstLineChars="200" w:firstLine="560"/>
        <w:jc w:val="left"/>
        <w:rPr>
          <w:rFonts w:ascii="ˎ̥" w:hAnsi="ˎ̥" w:cs="宋体" w:hint="eastAsia"/>
          <w:kern w:val="0"/>
          <w:sz w:val="24"/>
        </w:rPr>
      </w:pPr>
      <w:r>
        <w:rPr>
          <w:rFonts w:ascii="ˎ̥" w:hAnsi="ˎ̥" w:cs="宋体" w:hint="eastAsia"/>
          <w:kern w:val="0"/>
          <w:sz w:val="28"/>
          <w:szCs w:val="28"/>
        </w:rPr>
        <w:t>一、</w:t>
      </w:r>
      <w:r>
        <w:rPr>
          <w:rFonts w:ascii="ˎ̥" w:hAnsi="ˎ̥" w:cs="宋体"/>
          <w:kern w:val="0"/>
          <w:sz w:val="28"/>
          <w:szCs w:val="28"/>
        </w:rPr>
        <w:t>创设情境</w:t>
      </w:r>
      <w:r>
        <w:rPr>
          <w:rFonts w:ascii="ˎ̥" w:hAnsi="ˎ̥" w:cs="宋体" w:hint="eastAsia"/>
          <w:kern w:val="0"/>
          <w:sz w:val="28"/>
          <w:szCs w:val="28"/>
        </w:rPr>
        <w:t>，引入新课</w:t>
      </w:r>
      <w:r>
        <w:rPr>
          <w:rFonts w:ascii="ˎ̥" w:hAnsi="ˎ̥" w:cs="宋体" w:hint="eastAsia"/>
          <w:kern w:val="0"/>
          <w:sz w:val="28"/>
          <w:szCs w:val="28"/>
        </w:rPr>
        <w:t xml:space="preserve"> </w:t>
      </w:r>
      <w:r>
        <w:rPr>
          <w:rFonts w:ascii="ˎ̥" w:hAnsi="ˎ̥" w:cs="宋体" w:hint="eastAsia"/>
          <w:kern w:val="0"/>
          <w:sz w:val="28"/>
          <w:szCs w:val="28"/>
        </w:rPr>
        <w:t>：</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hint="eastAsia"/>
          <w:kern w:val="0"/>
          <w:sz w:val="24"/>
        </w:rPr>
        <w:t>（一）（课件投影）</w:t>
      </w:r>
      <w:r>
        <w:rPr>
          <w:rFonts w:ascii="ˎ̥" w:hAnsi="ˎ̥" w:cs="宋体"/>
          <w:kern w:val="0"/>
          <w:sz w:val="24"/>
        </w:rPr>
        <w:t>历史上，曾有许多人试图用尺规三等分角，但均以失败告终。数学家帕普斯利用反比例函数图象成功地解决了这一问题。</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你想了解帕普斯是如何利用反比例函数解决</w:t>
      </w:r>
      <w:r>
        <w:rPr>
          <w:rFonts w:ascii="ˎ̥" w:hAnsi="ˎ̥" w:cs="宋体"/>
          <w:kern w:val="0"/>
          <w:sz w:val="24"/>
        </w:rPr>
        <w:t>“</w:t>
      </w:r>
      <w:r>
        <w:rPr>
          <w:rFonts w:ascii="ˎ̥" w:hAnsi="ˎ̥" w:cs="宋体"/>
          <w:kern w:val="0"/>
          <w:sz w:val="24"/>
        </w:rPr>
        <w:t>三等分角</w:t>
      </w:r>
      <w:r>
        <w:rPr>
          <w:rFonts w:ascii="ˎ̥" w:hAnsi="ˎ̥" w:cs="宋体"/>
          <w:kern w:val="0"/>
          <w:sz w:val="24"/>
        </w:rPr>
        <w:t>”</w:t>
      </w:r>
      <w:r>
        <w:rPr>
          <w:rFonts w:ascii="ˎ̥" w:hAnsi="ˎ̥" w:cs="宋体"/>
          <w:kern w:val="0"/>
          <w:sz w:val="24"/>
        </w:rPr>
        <w:t>问题吗？那就让我们先研究一下反比例函数的图象与性质吧！</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（设计意图：学生阅读</w:t>
      </w:r>
      <w:r>
        <w:rPr>
          <w:rFonts w:ascii="ˎ̥" w:hAnsi="ˎ̥" w:cs="宋体"/>
          <w:kern w:val="0"/>
          <w:sz w:val="24"/>
        </w:rPr>
        <w:t>问题背景材料，激发学习兴趣和探索新知识的欲望</w:t>
      </w:r>
      <w:r>
        <w:rPr>
          <w:rFonts w:ascii="ˎ̥" w:hAnsi="ˎ̥" w:cs="宋体" w:hint="eastAsia"/>
          <w:kern w:val="0"/>
          <w:sz w:val="24"/>
        </w:rPr>
        <w:t>，</w:t>
      </w:r>
      <w:r>
        <w:rPr>
          <w:rFonts w:ascii="ˎ̥" w:hAnsi="ˎ̥" w:cs="宋体"/>
          <w:kern w:val="0"/>
          <w:sz w:val="24"/>
        </w:rPr>
        <w:t>引出课题</w:t>
      </w:r>
      <w:r>
        <w:rPr>
          <w:rFonts w:ascii="ˎ̥" w:hAnsi="ˎ̥" w:cs="宋体" w:hint="eastAsia"/>
          <w:kern w:val="0"/>
          <w:sz w:val="24"/>
        </w:rPr>
        <w:t>。）</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hint="eastAsia"/>
          <w:kern w:val="0"/>
          <w:sz w:val="24"/>
        </w:rPr>
        <w:t>（简要实录：学生被材料吸引，认真阅读，偶有讨论和交流。）</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w:t>
      </w:r>
      <w:r>
        <w:rPr>
          <w:rFonts w:ascii="ˎ̥" w:hAnsi="ˎ̥" w:cs="宋体" w:hint="eastAsia"/>
          <w:kern w:val="0"/>
          <w:sz w:val="24"/>
        </w:rPr>
        <w:t>二</w:t>
      </w:r>
      <w:r>
        <w:rPr>
          <w:rFonts w:ascii="ˎ̥" w:hAnsi="ˎ̥" w:cs="宋体" w:hint="eastAsia"/>
          <w:kern w:val="0"/>
          <w:sz w:val="24"/>
        </w:rPr>
        <w:t>)</w:t>
      </w:r>
      <w:r>
        <w:rPr>
          <w:rFonts w:ascii="ˎ̥" w:hAnsi="ˎ̥" w:cs="宋体" w:hint="eastAsia"/>
          <w:kern w:val="0"/>
          <w:sz w:val="24"/>
        </w:rPr>
        <w:t>（课件投影）请思考下列问题，可以相互交流，然后举手发言。</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1</w:t>
      </w:r>
      <w:r>
        <w:rPr>
          <w:rFonts w:ascii="ˎ̥" w:hAnsi="ˎ̥" w:cs="宋体" w:hint="eastAsia"/>
          <w:kern w:val="0"/>
          <w:sz w:val="24"/>
        </w:rPr>
        <w:t>、</w:t>
      </w:r>
      <w:r>
        <w:rPr>
          <w:rFonts w:ascii="ˎ̥" w:hAnsi="ˎ̥" w:cs="宋体"/>
          <w:kern w:val="0"/>
          <w:sz w:val="24"/>
        </w:rPr>
        <w:t>一次函数</w:t>
      </w:r>
      <w:r>
        <w:rPr>
          <w:rFonts w:ascii="ˎ̥" w:hAnsi="ˎ̥" w:cs="宋体"/>
          <w:kern w:val="0"/>
          <w:sz w:val="24"/>
        </w:rPr>
        <w:t>y=kx+b</w:t>
      </w:r>
      <w:r>
        <w:rPr>
          <w:rFonts w:ascii="ˎ̥" w:hAnsi="ˎ̥" w:cs="宋体"/>
          <w:kern w:val="0"/>
          <w:sz w:val="24"/>
        </w:rPr>
        <w:t>的图象</w:t>
      </w:r>
      <w:r>
        <w:rPr>
          <w:rFonts w:ascii="ˎ̥" w:hAnsi="ˎ̥" w:cs="宋体" w:hint="eastAsia"/>
          <w:kern w:val="0"/>
          <w:sz w:val="24"/>
        </w:rPr>
        <w:t>是什么？</w:t>
      </w:r>
      <w:r>
        <w:rPr>
          <w:rFonts w:ascii="ˎ̥" w:hAnsi="ˎ̥" w:cs="宋体"/>
          <w:kern w:val="0"/>
          <w:sz w:val="24"/>
        </w:rPr>
        <w:t>.</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kern w:val="0"/>
          <w:sz w:val="24"/>
        </w:rPr>
        <w:t>2</w:t>
      </w:r>
      <w:r>
        <w:rPr>
          <w:rFonts w:ascii="ˎ̥" w:hAnsi="ˎ̥" w:cs="宋体" w:hint="eastAsia"/>
          <w:kern w:val="0"/>
          <w:sz w:val="24"/>
        </w:rPr>
        <w:t>、</w:t>
      </w:r>
      <w:r>
        <w:rPr>
          <w:rFonts w:ascii="ˎ̥" w:hAnsi="ˎ̥" w:cs="宋体"/>
          <w:kern w:val="0"/>
          <w:sz w:val="24"/>
        </w:rPr>
        <w:t>你还记得</w:t>
      </w:r>
      <w:r>
        <w:rPr>
          <w:rFonts w:ascii="ˎ̥" w:hAnsi="ˎ̥" w:cs="宋体" w:hint="eastAsia"/>
          <w:kern w:val="0"/>
          <w:sz w:val="24"/>
        </w:rPr>
        <w:t>画</w:t>
      </w:r>
      <w:r>
        <w:rPr>
          <w:rFonts w:ascii="ˎ̥" w:hAnsi="ˎ̥" w:cs="宋体"/>
          <w:kern w:val="0"/>
          <w:sz w:val="24"/>
        </w:rPr>
        <w:t>函数图象的</w:t>
      </w:r>
      <w:r>
        <w:rPr>
          <w:rFonts w:ascii="ˎ̥" w:hAnsi="ˎ̥" w:cs="宋体" w:hint="eastAsia"/>
          <w:kern w:val="0"/>
          <w:sz w:val="24"/>
        </w:rPr>
        <w:t>方法步骤</w:t>
      </w:r>
      <w:r>
        <w:rPr>
          <w:rFonts w:ascii="ˎ̥" w:hAnsi="ˎ̥" w:cs="宋体"/>
          <w:kern w:val="0"/>
          <w:sz w:val="24"/>
        </w:rPr>
        <w:t>吗？</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kern w:val="0"/>
          <w:sz w:val="24"/>
        </w:rPr>
        <w:t>3</w:t>
      </w:r>
      <w:r>
        <w:rPr>
          <w:rFonts w:ascii="ˎ̥" w:hAnsi="ˎ̥" w:cs="宋体" w:hint="eastAsia"/>
          <w:kern w:val="0"/>
          <w:sz w:val="24"/>
        </w:rPr>
        <w:t>、</w:t>
      </w:r>
      <w:r>
        <w:rPr>
          <w:rFonts w:ascii="ˎ̥" w:hAnsi="ˎ̥" w:cs="宋体"/>
          <w:kern w:val="0"/>
          <w:sz w:val="24"/>
        </w:rPr>
        <w:t>反比例函数图象到底是什么样子呢？你准备如何研究？</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（设计意图：</w:t>
      </w:r>
      <w:r>
        <w:rPr>
          <w:rFonts w:ascii="ˎ̥" w:hAnsi="ˎ̥" w:cs="宋体"/>
          <w:kern w:val="0"/>
          <w:sz w:val="24"/>
        </w:rPr>
        <w:t>引导学生回忆一次函数图象</w:t>
      </w:r>
      <w:r>
        <w:rPr>
          <w:rFonts w:ascii="ˎ̥" w:hAnsi="ˎ̥" w:cs="宋体" w:hint="eastAsia"/>
          <w:kern w:val="0"/>
          <w:sz w:val="24"/>
        </w:rPr>
        <w:t>及其作法</w:t>
      </w:r>
      <w:r>
        <w:rPr>
          <w:rFonts w:ascii="ˎ̥" w:hAnsi="ˎ̥" w:cs="宋体"/>
          <w:kern w:val="0"/>
          <w:sz w:val="24"/>
        </w:rPr>
        <w:t>，寻找研究反比例函数图象的方法</w:t>
      </w:r>
      <w:r>
        <w:rPr>
          <w:rFonts w:ascii="ˎ̥" w:hAnsi="ˎ̥" w:cs="宋体" w:hint="eastAsia"/>
          <w:kern w:val="0"/>
          <w:sz w:val="24"/>
        </w:rPr>
        <w:t>。）</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 xml:space="preserve"> </w:t>
      </w:r>
      <w:r>
        <w:rPr>
          <w:rFonts w:ascii="ˎ̥" w:hAnsi="ˎ̥" w:cs="宋体" w:hint="eastAsia"/>
          <w:kern w:val="0"/>
          <w:sz w:val="24"/>
        </w:rPr>
        <w:t>（简要实录：学生认真思考，积极回答问题。）</w:t>
      </w:r>
    </w:p>
    <w:p w:rsidR="009E5733" w:rsidRDefault="009E5733" w:rsidP="009E5733">
      <w:pPr>
        <w:widowControl/>
        <w:spacing w:line="360" w:lineRule="auto"/>
        <w:ind w:firstLineChars="250" w:firstLine="600"/>
        <w:jc w:val="left"/>
        <w:rPr>
          <w:rFonts w:ascii="ˎ̥" w:hAnsi="ˎ̥" w:cs="宋体" w:hint="eastAsia"/>
          <w:kern w:val="0"/>
          <w:sz w:val="24"/>
        </w:rPr>
      </w:pPr>
      <w:r>
        <w:rPr>
          <w:rFonts w:ascii="ˎ̥" w:hAnsi="ˎ̥" w:cs="宋体" w:hint="eastAsia"/>
          <w:kern w:val="0"/>
          <w:sz w:val="24"/>
        </w:rPr>
        <w:t>（课件投影：</w:t>
      </w:r>
      <w:r>
        <w:rPr>
          <w:rFonts w:ascii="ˎ̥" w:hAnsi="ˎ̥" w:cs="宋体" w:hint="eastAsia"/>
          <w:kern w:val="0"/>
          <w:sz w:val="24"/>
        </w:rPr>
        <w:t>1</w:t>
      </w:r>
      <w:r>
        <w:rPr>
          <w:rFonts w:ascii="ˎ̥" w:hAnsi="ˎ̥" w:cs="宋体" w:hint="eastAsia"/>
          <w:kern w:val="0"/>
          <w:sz w:val="24"/>
        </w:rPr>
        <w:t>、</w:t>
      </w:r>
      <w:r>
        <w:rPr>
          <w:rFonts w:ascii="ˎ̥" w:hAnsi="ˎ̥" w:cs="宋体"/>
          <w:kern w:val="0"/>
          <w:sz w:val="24"/>
        </w:rPr>
        <w:t>一次函数</w:t>
      </w:r>
      <w:r>
        <w:rPr>
          <w:rFonts w:ascii="ˎ̥" w:hAnsi="ˎ̥" w:cs="宋体" w:hint="eastAsia"/>
          <w:kern w:val="0"/>
          <w:sz w:val="24"/>
        </w:rPr>
        <w:t>的</w:t>
      </w:r>
      <w:r>
        <w:rPr>
          <w:rFonts w:ascii="ˎ̥" w:hAnsi="ˎ̥" w:cs="宋体"/>
          <w:kern w:val="0"/>
          <w:sz w:val="24"/>
        </w:rPr>
        <w:t>图象</w:t>
      </w:r>
      <w:r>
        <w:rPr>
          <w:rFonts w:ascii="ˎ̥" w:hAnsi="ˎ̥" w:cs="宋体" w:hint="eastAsia"/>
          <w:kern w:val="0"/>
          <w:sz w:val="24"/>
        </w:rPr>
        <w:t>是一条直线</w:t>
      </w:r>
      <w:r>
        <w:rPr>
          <w:rFonts w:ascii="ˎ̥" w:hAnsi="ˎ̥" w:cs="宋体" w:hint="eastAsia"/>
          <w:kern w:val="0"/>
          <w:sz w:val="24"/>
        </w:rPr>
        <w:t xml:space="preserve"> </w:t>
      </w:r>
      <w:r>
        <w:rPr>
          <w:rFonts w:ascii="ˎ̥" w:hAnsi="ˎ̥" w:cs="宋体" w:hint="eastAsia"/>
          <w:kern w:val="0"/>
          <w:sz w:val="24"/>
        </w:rPr>
        <w:t>；</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2</w:t>
      </w:r>
      <w:r>
        <w:rPr>
          <w:rFonts w:ascii="ˎ̥" w:hAnsi="ˎ̥" w:cs="宋体" w:hint="eastAsia"/>
          <w:kern w:val="0"/>
          <w:sz w:val="24"/>
        </w:rPr>
        <w:t>、画函数的图象的方法是——描点法，步骤是：列表、描点、连线。）</w:t>
      </w:r>
    </w:p>
    <w:p w:rsidR="009E5733" w:rsidRDefault="009E5733" w:rsidP="009E5733">
      <w:pPr>
        <w:widowControl/>
        <w:spacing w:line="360" w:lineRule="auto"/>
        <w:ind w:firstLineChars="200" w:firstLine="560"/>
        <w:jc w:val="left"/>
        <w:rPr>
          <w:rFonts w:ascii="ˎ̥" w:hAnsi="ˎ̥" w:cs="宋体" w:hint="eastAsia"/>
          <w:kern w:val="0"/>
          <w:sz w:val="28"/>
          <w:szCs w:val="28"/>
        </w:rPr>
      </w:pPr>
      <w:r>
        <w:rPr>
          <w:rFonts w:ascii="ˎ̥" w:hAnsi="ˎ̥" w:cs="宋体" w:hint="eastAsia"/>
          <w:kern w:val="0"/>
          <w:sz w:val="28"/>
          <w:szCs w:val="28"/>
        </w:rPr>
        <w:t>二、</w:t>
      </w:r>
      <w:r>
        <w:rPr>
          <w:rFonts w:ascii="ˎ̥" w:hAnsi="ˎ̥" w:cs="宋体"/>
          <w:kern w:val="0"/>
          <w:sz w:val="28"/>
          <w:szCs w:val="28"/>
        </w:rPr>
        <w:t>探究交流</w:t>
      </w:r>
      <w:r>
        <w:rPr>
          <w:rFonts w:ascii="ˎ̥" w:hAnsi="ˎ̥" w:cs="宋体" w:hint="eastAsia"/>
          <w:kern w:val="0"/>
          <w:sz w:val="28"/>
          <w:szCs w:val="28"/>
        </w:rPr>
        <w:t>，归纳总结。</w:t>
      </w:r>
      <w:r>
        <w:rPr>
          <w:rFonts w:ascii="ˎ̥" w:hAnsi="ˎ̥" w:cs="宋体" w:hint="eastAsia"/>
          <w:kern w:val="0"/>
          <w:sz w:val="28"/>
          <w:szCs w:val="28"/>
        </w:rPr>
        <w:t xml:space="preserve"> </w:t>
      </w:r>
    </w:p>
    <w:p w:rsidR="009E5733" w:rsidRDefault="009E5733" w:rsidP="009E5733">
      <w:pPr>
        <w:widowControl/>
        <w:ind w:firstLineChars="200" w:firstLine="560"/>
        <w:jc w:val="left"/>
        <w:rPr>
          <w:rFonts w:ascii="ˎ̥" w:hAnsi="ˎ̥" w:cs="宋体" w:hint="eastAsia"/>
          <w:kern w:val="0"/>
          <w:sz w:val="28"/>
          <w:szCs w:val="28"/>
        </w:rPr>
      </w:pPr>
      <w:r>
        <w:rPr>
          <w:rFonts w:ascii="ˎ̥" w:hAnsi="ˎ̥" w:cs="宋体" w:hint="eastAsia"/>
          <w:kern w:val="0"/>
          <w:sz w:val="28"/>
          <w:szCs w:val="28"/>
        </w:rPr>
        <w:t>（一）动手操作，探索新知</w:t>
      </w:r>
      <w:r>
        <w:rPr>
          <w:rFonts w:ascii="ˎ̥" w:hAnsi="ˎ̥" w:cs="宋体" w:hint="eastAsia"/>
          <w:kern w:val="0"/>
          <w:sz w:val="28"/>
          <w:szCs w:val="28"/>
        </w:rPr>
        <w:t>;</w:t>
      </w: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１、（课件投影）作出反比例函数</w:t>
      </w:r>
      <w:r>
        <w:rPr>
          <w:rFonts w:ascii="ˎ̥" w:hAnsi="ˎ̥" w:cs="宋体" w:hint="eastAsia"/>
          <w:kern w:val="0"/>
          <w:sz w:val="24"/>
        </w:rPr>
        <w:t>y=</w:t>
      </w:r>
      <w:r>
        <w:rPr>
          <w:rFonts w:ascii="ˎ̥" w:hAnsi="ˎ̥" w:cs="宋体" w:hint="eastAsia"/>
          <w:kern w:val="0"/>
          <w:position w:val="-24"/>
          <w:sz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mso-position-horizontal-relative:page;mso-position-vertical-relative:page" o:ole="">
            <v:imagedata r:id="rId33" o:title=""/>
          </v:shape>
          <o:OLEObject Type="Embed" ProgID="Equation.3" ShapeID="_x0000_i1025" DrawAspect="Content" ObjectID="_1429601650" r:id="rId34"/>
        </w:object>
      </w:r>
      <w:r>
        <w:rPr>
          <w:rFonts w:ascii="ˎ̥" w:hAnsi="ˎ̥" w:cs="宋体" w:hint="eastAsia"/>
          <w:kern w:val="0"/>
          <w:sz w:val="24"/>
        </w:rPr>
        <w:t>的图象。</w:t>
      </w:r>
    </w:p>
    <w:p w:rsidR="009E5733" w:rsidRDefault="009E5733" w:rsidP="009E5733">
      <w:pPr>
        <w:widowControl/>
        <w:ind w:firstLineChars="200" w:firstLine="480"/>
        <w:jc w:val="left"/>
        <w:rPr>
          <w:rFonts w:ascii="ˎ̥" w:hAnsi="ˎ̥" w:cs="宋体" w:hint="eastAsia"/>
          <w:kern w:val="0"/>
          <w:sz w:val="28"/>
          <w:szCs w:val="28"/>
        </w:rPr>
      </w:pPr>
      <w:r>
        <w:rPr>
          <w:rFonts w:ascii="ˎ̥" w:hAnsi="ˎ̥" w:cs="宋体" w:hint="eastAsia"/>
          <w:kern w:val="0"/>
          <w:sz w:val="24"/>
        </w:rPr>
        <w:t>（请先独立完成，小组交流，然后选代表进行展示</w:t>
      </w:r>
      <w:r>
        <w:rPr>
          <w:rFonts w:ascii="ˎ̥" w:hAnsi="ˎ̥" w:cs="宋体" w:hint="eastAsia"/>
          <w:kern w:val="0"/>
          <w:sz w:val="24"/>
        </w:rPr>
        <w:t xml:space="preserve"> </w:t>
      </w:r>
      <w:r>
        <w:rPr>
          <w:rFonts w:ascii="ˎ̥" w:hAnsi="ˎ̥" w:cs="宋体" w:hint="eastAsia"/>
          <w:kern w:val="0"/>
          <w:sz w:val="24"/>
        </w:rPr>
        <w:t>）</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lastRenderedPageBreak/>
        <w:t>（设计意图：通过让学生自己动手，培养学生的作图能力，学生在作图过程中形成认知冲突，通过思考或交流合作解决会使学生记忆深刻。此时，经过教师引导，使学生在失误和反思中学会数学思考，达到探究反比例函数图象的目的。）</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（简要实录：学生独立完成</w:t>
      </w:r>
      <w:r>
        <w:rPr>
          <w:rFonts w:ascii="ˎ̥" w:hAnsi="ˎ̥" w:cs="宋体"/>
          <w:kern w:val="0"/>
          <w:sz w:val="24"/>
        </w:rPr>
        <w:t>画图象</w:t>
      </w:r>
      <w:r>
        <w:rPr>
          <w:rFonts w:ascii="ˎ̥" w:hAnsi="ˎ̥" w:cs="宋体" w:hint="eastAsia"/>
          <w:kern w:val="0"/>
          <w:sz w:val="24"/>
        </w:rPr>
        <w:t>，选择几个典型的</w:t>
      </w:r>
      <w:r>
        <w:rPr>
          <w:rFonts w:ascii="ˎ̥" w:hAnsi="ˎ̥" w:cs="宋体"/>
          <w:kern w:val="0"/>
          <w:sz w:val="24"/>
        </w:rPr>
        <w:t>图象</w:t>
      </w:r>
      <w:r>
        <w:rPr>
          <w:rFonts w:ascii="ˎ̥" w:hAnsi="ˎ̥" w:cs="宋体" w:hint="eastAsia"/>
          <w:kern w:val="0"/>
          <w:sz w:val="24"/>
        </w:rPr>
        <w:t>利用投影仪进行展示，观察、对比，分</w:t>
      </w:r>
      <w:r>
        <w:rPr>
          <w:rFonts w:ascii="ˎ̥" w:hAnsi="ˎ̥" w:cs="宋体"/>
          <w:kern w:val="0"/>
          <w:sz w:val="24"/>
        </w:rPr>
        <w:t>小组讨</w:t>
      </w:r>
      <w:r>
        <w:rPr>
          <w:rFonts w:ascii="ˎ̥" w:hAnsi="ˎ̥" w:cs="宋体" w:hint="eastAsia"/>
          <w:kern w:val="0"/>
          <w:sz w:val="24"/>
        </w:rPr>
        <w:t>论交流完善，</w:t>
      </w:r>
      <w:r>
        <w:rPr>
          <w:rFonts w:ascii="ˎ̥" w:hAnsi="ˎ̥" w:cs="宋体"/>
          <w:kern w:val="0"/>
          <w:sz w:val="24"/>
        </w:rPr>
        <w:t>查漏补缺</w:t>
      </w:r>
      <w:r>
        <w:rPr>
          <w:rFonts w:ascii="ˎ̥" w:hAnsi="ˎ̥" w:cs="宋体" w:hint="eastAsia"/>
          <w:kern w:val="0"/>
          <w:sz w:val="24"/>
        </w:rPr>
        <w:t>，确定正确的图象</w:t>
      </w:r>
      <w:r>
        <w:rPr>
          <w:rFonts w:ascii="ˎ̥" w:hAnsi="ˎ̥" w:cs="宋体" w:hint="eastAsia"/>
          <w:kern w:val="0"/>
          <w:sz w:val="24"/>
        </w:rPr>
        <w:t xml:space="preserve">. </w:t>
      </w:r>
      <w:r>
        <w:rPr>
          <w:rFonts w:ascii="ˎ̥" w:hAnsi="ˎ̥" w:cs="宋体" w:hint="eastAsia"/>
          <w:kern w:val="0"/>
          <w:sz w:val="24"/>
        </w:rPr>
        <w:t>教师在学生自主探究的过程中，巡回指导，可以适时进行点拨。如列表时，对自变量允许取值范围的思考等。然后学生展示。如图</w:t>
      </w:r>
      <w:r>
        <w:rPr>
          <w:rFonts w:ascii="ˎ̥" w:hAnsi="ˎ̥" w:cs="宋体" w:hint="eastAsia"/>
          <w:kern w:val="0"/>
          <w:sz w:val="24"/>
        </w:rPr>
        <w:t>1</w:t>
      </w:r>
      <w:r>
        <w:rPr>
          <w:rFonts w:ascii="ˎ̥" w:hAnsi="ˎ̥" w:cs="宋体" w:hint="eastAsia"/>
          <w:kern w:val="0"/>
          <w:sz w:val="24"/>
        </w:rPr>
        <w:t>是正确的，而图</w:t>
      </w:r>
      <w:r>
        <w:rPr>
          <w:rFonts w:ascii="ˎ̥" w:hAnsi="ˎ̥" w:cs="宋体" w:hint="eastAsia"/>
          <w:kern w:val="0"/>
          <w:sz w:val="24"/>
        </w:rPr>
        <w:t>2</w:t>
      </w:r>
      <w:r>
        <w:rPr>
          <w:rFonts w:ascii="ˎ̥" w:hAnsi="ˎ̥" w:cs="宋体" w:hint="eastAsia"/>
          <w:kern w:val="0"/>
          <w:sz w:val="24"/>
        </w:rPr>
        <w:t>、图</w:t>
      </w:r>
      <w:r>
        <w:rPr>
          <w:rFonts w:ascii="ˎ̥" w:hAnsi="ˎ̥" w:cs="宋体" w:hint="eastAsia"/>
          <w:kern w:val="0"/>
          <w:sz w:val="24"/>
        </w:rPr>
        <w:t>3</w:t>
      </w:r>
      <w:r>
        <w:rPr>
          <w:rFonts w:ascii="ˎ̥" w:hAnsi="ˎ̥" w:cs="宋体" w:hint="eastAsia"/>
          <w:kern w:val="0"/>
          <w:sz w:val="24"/>
        </w:rPr>
        <w:t>是不正确的。</w:t>
      </w:r>
      <w:r>
        <w:rPr>
          <w:rFonts w:ascii="ˎ̥" w:hAnsi="ˎ̥" w:cs="宋体"/>
          <w:kern w:val="0"/>
          <w:sz w:val="24"/>
        </w:rPr>
        <w:t>班内交流</w:t>
      </w:r>
      <w:r>
        <w:rPr>
          <w:rFonts w:ascii="ˎ̥" w:hAnsi="ˎ̥" w:cs="宋体" w:hint="eastAsia"/>
          <w:kern w:val="0"/>
          <w:sz w:val="24"/>
        </w:rPr>
        <w:t>，</w:t>
      </w:r>
      <w:r>
        <w:rPr>
          <w:rFonts w:ascii="ˎ̥" w:hAnsi="ˎ̥" w:cs="宋体"/>
          <w:kern w:val="0"/>
          <w:sz w:val="24"/>
        </w:rPr>
        <w:t>达成共识</w:t>
      </w:r>
      <w:r>
        <w:rPr>
          <w:rFonts w:ascii="ˎ̥" w:hAnsi="ˎ̥" w:cs="宋体" w:hint="eastAsia"/>
          <w:kern w:val="0"/>
          <w:sz w:val="24"/>
        </w:rPr>
        <w:t>。</w:t>
      </w:r>
    </w:p>
    <w:p w:rsidR="009E5733" w:rsidRDefault="000642D7" w:rsidP="009E5733">
      <w:pPr>
        <w:widowControl/>
        <w:spacing w:line="360" w:lineRule="auto"/>
        <w:jc w:val="left"/>
        <w:rPr>
          <w:rFonts w:ascii="ˎ̥" w:hAnsi="ˎ̥" w:cs="宋体" w:hint="eastAsia"/>
          <w:kern w:val="0"/>
          <w:sz w:val="24"/>
        </w:rPr>
      </w:pPr>
      <w:r>
        <w:rPr>
          <w:rFonts w:ascii="ˎ̥" w:hAnsi="ˎ̥" w:cs="宋体" w:hint="eastAsia"/>
          <w:noProof/>
          <w:kern w:val="0"/>
          <w:sz w:val="24"/>
        </w:rPr>
        <mc:AlternateContent>
          <mc:Choice Requires="wps">
            <w:drawing>
              <wp:anchor distT="0" distB="0" distL="114300" distR="114300" simplePos="0" relativeHeight="251677184" behindDoc="0" locked="0" layoutInCell="1" allowOverlap="1">
                <wp:simplePos x="0" y="0"/>
                <wp:positionH relativeFrom="column">
                  <wp:posOffset>1143000</wp:posOffset>
                </wp:positionH>
                <wp:positionV relativeFrom="paragraph">
                  <wp:posOffset>1287780</wp:posOffset>
                </wp:positionV>
                <wp:extent cx="457200" cy="495300"/>
                <wp:effectExtent l="0" t="1905" r="0" b="0"/>
                <wp:wrapNone/>
                <wp:docPr id="514"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33" type="#_x0000_t202" style="position:absolute;margin-left:90pt;margin-top:101.4pt;width:36pt;height: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5s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" filled="f" stroked="f">
                <v:textbox>
                  <w:txbxContent>
                    <w:p w:rsidR="009E5733" w:rsidRDefault="009E5733" w:rsidP="009E5733">
                      <w:pPr>
                        <w:rPr>
                          <w:rFonts w:hint="eastAsia"/>
                          <w:sz w:val="28"/>
                          <w:szCs w:val="28"/>
                        </w:rPr>
                      </w:pPr>
                      <w:r>
                        <w:rPr>
                          <w:rFonts w:hint="eastAsia"/>
                          <w:sz w:val="28"/>
                          <w:szCs w:val="28"/>
                        </w:rPr>
                        <w:t>o</w:t>
                      </w:r>
                    </w:p>
                  </w:txbxContent>
                </v:textbox>
              </v:shape>
            </w:pict>
          </mc:Fallback>
        </mc:AlternateContent>
      </w:r>
      <w:r>
        <w:rPr>
          <w:rFonts w:ascii="ˎ̥" w:hAnsi="ˎ̥" w:cs="宋体" w:hint="eastAsia"/>
          <w:noProof/>
          <w:kern w:val="0"/>
          <w:sz w:val="24"/>
        </w:rPr>
        <mc:AlternateContent>
          <mc:Choice Requires="wps">
            <w:drawing>
              <wp:anchor distT="0" distB="0" distL="114300" distR="114300" simplePos="0" relativeHeight="251676160" behindDoc="0" locked="0" layoutInCell="1" allowOverlap="1">
                <wp:simplePos x="0" y="0"/>
                <wp:positionH relativeFrom="column">
                  <wp:posOffset>4343400</wp:posOffset>
                </wp:positionH>
                <wp:positionV relativeFrom="paragraph">
                  <wp:posOffset>1287780</wp:posOffset>
                </wp:positionV>
                <wp:extent cx="457200" cy="495300"/>
                <wp:effectExtent l="0" t="1905" r="0" b="0"/>
                <wp:wrapNone/>
                <wp:docPr id="513"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034" type="#_x0000_t202" style="position:absolute;margin-left:342pt;margin-top:101.4pt;width:36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" filled="f" stroked="f">
                <v:textbox>
                  <w:txbxContent>
                    <w:p w:rsidR="009E5733" w:rsidRDefault="009E5733" w:rsidP="009E5733">
                      <w:pPr>
                        <w:rPr>
                          <w:rFonts w:hint="eastAsia"/>
                          <w:sz w:val="28"/>
                          <w:szCs w:val="28"/>
                        </w:rPr>
                      </w:pPr>
                      <w:r>
                        <w:rPr>
                          <w:rFonts w:hint="eastAsia"/>
                          <w:sz w:val="28"/>
                          <w:szCs w:val="28"/>
                        </w:rPr>
                        <w:t>o</w:t>
                      </w:r>
                    </w:p>
                  </w:txbxContent>
                </v:textbox>
              </v:shape>
            </w:pict>
          </mc:Fallback>
        </mc:AlternateContent>
      </w:r>
      <w:r>
        <w:rPr>
          <w:rFonts w:ascii="ˎ̥" w:hAnsi="ˎ̥" w:cs="宋体"/>
          <w:noProof/>
          <w:kern w:val="0"/>
          <w:sz w:val="24"/>
        </w:rPr>
        <w:drawing>
          <wp:inline distT="0" distB="0" distL="0" distR="0">
            <wp:extent cx="2533650" cy="2552700"/>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2552700"/>
                    </a:xfrm>
                    <a:prstGeom prst="rect">
                      <a:avLst/>
                    </a:prstGeom>
                    <a:noFill/>
                    <a:ln>
                      <a:noFill/>
                    </a:ln>
                  </pic:spPr>
                </pic:pic>
              </a:graphicData>
            </a:graphic>
          </wp:inline>
        </w:drawing>
      </w:r>
      <w:r w:rsidR="009E5733">
        <w:rPr>
          <w:rFonts w:ascii="ˎ̥" w:hAnsi="ˎ̥" w:cs="宋体" w:hint="eastAsia"/>
          <w:kern w:val="0"/>
          <w:sz w:val="24"/>
        </w:rPr>
        <w:t xml:space="preserve">        </w:t>
      </w:r>
      <w:r>
        <w:rPr>
          <w:rFonts w:ascii="ˎ̥" w:hAnsi="ˎ̥" w:cs="宋体"/>
          <w:noProof/>
          <w:kern w:val="0"/>
          <w:sz w:val="24"/>
        </w:rPr>
        <w:drawing>
          <wp:inline distT="0" distB="0" distL="0" distR="0">
            <wp:extent cx="2667000" cy="2628900"/>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628900"/>
                    </a:xfrm>
                    <a:prstGeom prst="rect">
                      <a:avLst/>
                    </a:prstGeom>
                    <a:noFill/>
                    <a:ln>
                      <a:noFill/>
                    </a:ln>
                  </pic:spPr>
                </pic:pic>
              </a:graphicData>
            </a:graphic>
          </wp:inline>
        </w:drawing>
      </w:r>
    </w:p>
    <w:p w:rsidR="009E5733" w:rsidRDefault="000642D7" w:rsidP="009E5733">
      <w:pPr>
        <w:widowControl/>
        <w:spacing w:line="360" w:lineRule="auto"/>
        <w:ind w:firstLineChars="750" w:firstLine="1800"/>
        <w:jc w:val="left"/>
        <w:rPr>
          <w:rFonts w:ascii="ˎ̥" w:hAnsi="ˎ̥" w:cs="宋体" w:hint="eastAsia"/>
          <w:kern w:val="0"/>
          <w:sz w:val="24"/>
        </w:rPr>
      </w:pPr>
      <w:r>
        <w:rPr>
          <w:rFonts w:ascii="ˎ̥" w:hAnsi="ˎ̥" w:cs="宋体" w:hint="eastAsia"/>
          <w:noProof/>
          <w:kern w:val="0"/>
          <w:sz w:val="24"/>
        </w:rPr>
        <mc:AlternateContent>
          <mc:Choice Requires="wps">
            <w:drawing>
              <wp:anchor distT="0" distB="0" distL="114300" distR="114300" simplePos="0" relativeHeight="251672064" behindDoc="0" locked="0" layoutInCell="1" allowOverlap="1">
                <wp:simplePos x="0" y="0"/>
                <wp:positionH relativeFrom="column">
                  <wp:posOffset>4229100</wp:posOffset>
                </wp:positionH>
                <wp:positionV relativeFrom="paragraph">
                  <wp:posOffset>0</wp:posOffset>
                </wp:positionV>
                <wp:extent cx="457200" cy="297180"/>
                <wp:effectExtent l="0" t="0" r="0" b="0"/>
                <wp:wrapNone/>
                <wp:docPr id="512"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rPr>
                            </w:pPr>
                            <w:r>
                              <w:rPr>
                                <w:rFonts w:hint="eastAsia"/>
                              </w:rPr>
                              <w:t>图</w:t>
                            </w:r>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35" type="#_x0000_t202" style="position:absolute;left:0;text-align:left;margin-left:333pt;margin-top:0;width:36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Br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" filled="f" stroked="f">
                <v:textbox>
                  <w:txbxContent>
                    <w:p w:rsidR="009E5733" w:rsidRDefault="009E5733" w:rsidP="009E5733">
                      <w:pPr>
                        <w:rPr>
                          <w:rFonts w:hint="eastAsia"/>
                        </w:rPr>
                      </w:pPr>
                      <w:r>
                        <w:rPr>
                          <w:rFonts w:hint="eastAsia"/>
                        </w:rPr>
                        <w:t>图</w:t>
                      </w:r>
                      <w:r>
                        <w:rPr>
                          <w:rFonts w:hint="eastAsia"/>
                        </w:rPr>
                        <w:t>2</w:t>
                      </w:r>
                    </w:p>
                  </w:txbxContent>
                </v:textbox>
              </v:shape>
            </w:pict>
          </mc:Fallback>
        </mc:AlternateContent>
      </w:r>
      <w:r>
        <w:rPr>
          <w:rFonts w:ascii="ˎ̥" w:hAnsi="ˎ̥" w:cs="宋体" w:hint="eastAsia"/>
          <w:noProof/>
          <w:kern w:val="0"/>
          <w:sz w:val="24"/>
        </w:rPr>
        <mc:AlternateContent>
          <mc:Choice Requires="wps">
            <w:drawing>
              <wp:anchor distT="0" distB="0" distL="114300" distR="114300" simplePos="0" relativeHeight="251673088" behindDoc="0" locked="0" layoutInCell="1" allowOverlap="1">
                <wp:simplePos x="0" y="0"/>
                <wp:positionH relativeFrom="column">
                  <wp:posOffset>914400</wp:posOffset>
                </wp:positionH>
                <wp:positionV relativeFrom="paragraph">
                  <wp:posOffset>0</wp:posOffset>
                </wp:positionV>
                <wp:extent cx="457200" cy="297180"/>
                <wp:effectExtent l="0" t="0" r="0" b="0"/>
                <wp:wrapNone/>
                <wp:docPr id="766"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rPr>
                            </w:pPr>
                            <w:r>
                              <w:rPr>
                                <w:rFonts w:hint="eastAsia"/>
                              </w:rPr>
                              <w:t>图</w:t>
                            </w:r>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36" type="#_x0000_t202" style="position:absolute;left:0;text-align:left;margin-left:1in;margin-top:0;width:36pt;height:2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9vAIAAMU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" filled="f" stroked="f">
                <v:textbox>
                  <w:txbxContent>
                    <w:p w:rsidR="009E5733" w:rsidRDefault="009E5733" w:rsidP="009E5733">
                      <w:pPr>
                        <w:rPr>
                          <w:rFonts w:hint="eastAsia"/>
                        </w:rPr>
                      </w:pPr>
                      <w:r>
                        <w:rPr>
                          <w:rFonts w:hint="eastAsia"/>
                        </w:rPr>
                        <w:t>图</w:t>
                      </w:r>
                      <w:r>
                        <w:rPr>
                          <w:rFonts w:hint="eastAsia"/>
                        </w:rPr>
                        <w:t>1</w:t>
                      </w:r>
                    </w:p>
                  </w:txbxContent>
                </v:textbox>
              </v:shape>
            </w:pict>
          </mc:Fallback>
        </mc:AlternateContent>
      </w:r>
    </w:p>
    <w:p w:rsidR="009E5733" w:rsidRDefault="000642D7" w:rsidP="009E5733">
      <w:pPr>
        <w:widowControl/>
        <w:spacing w:line="360" w:lineRule="auto"/>
        <w:ind w:firstLineChars="750" w:firstLine="1800"/>
        <w:jc w:val="left"/>
        <w:rPr>
          <w:rFonts w:ascii="ˎ̥" w:hAnsi="ˎ̥" w:cs="宋体" w:hint="eastAsia"/>
          <w:kern w:val="0"/>
          <w:sz w:val="24"/>
        </w:rPr>
      </w:pPr>
      <w:r>
        <w:rPr>
          <w:rFonts w:ascii="ˎ̥" w:hAnsi="ˎ̥" w:cs="宋体" w:hint="eastAsia"/>
          <w:noProof/>
          <w:kern w:val="0"/>
          <w:sz w:val="24"/>
        </w:rPr>
        <mc:AlternateContent>
          <mc:Choice Requires="wps">
            <w:drawing>
              <wp:anchor distT="0" distB="0" distL="114300" distR="114300" simplePos="0" relativeHeight="251675136" behindDoc="0" locked="0" layoutInCell="1" allowOverlap="1">
                <wp:simplePos x="0" y="0"/>
                <wp:positionH relativeFrom="column">
                  <wp:posOffset>2514600</wp:posOffset>
                </wp:positionH>
                <wp:positionV relativeFrom="paragraph">
                  <wp:posOffset>1386840</wp:posOffset>
                </wp:positionV>
                <wp:extent cx="457200" cy="495300"/>
                <wp:effectExtent l="0" t="0" r="0" b="3810"/>
                <wp:wrapNone/>
                <wp:docPr id="765"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37" type="#_x0000_t202" style="position:absolute;left:0;text-align:left;margin-left:198pt;margin-top:109.2pt;width:36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" filled="f" stroked="f">
                <v:textbox>
                  <w:txbxContent>
                    <w:p w:rsidR="009E5733" w:rsidRDefault="009E5733" w:rsidP="009E5733">
                      <w:pPr>
                        <w:rPr>
                          <w:rFonts w:hint="eastAsia"/>
                          <w:sz w:val="28"/>
                          <w:szCs w:val="28"/>
                        </w:rPr>
                      </w:pPr>
                      <w:r>
                        <w:rPr>
                          <w:rFonts w:hint="eastAsia"/>
                          <w:sz w:val="28"/>
                          <w:szCs w:val="28"/>
                        </w:rPr>
                        <w:t>o</w:t>
                      </w:r>
                    </w:p>
                  </w:txbxContent>
                </v:textbox>
              </v:shape>
            </w:pict>
          </mc:Fallback>
        </mc:AlternateContent>
      </w:r>
      <w:r>
        <w:rPr>
          <w:rFonts w:ascii="ˎ̥" w:hAnsi="ˎ̥" w:cs="宋体"/>
          <w:noProof/>
          <w:kern w:val="0"/>
          <w:sz w:val="24"/>
        </w:rPr>
        <w:drawing>
          <wp:inline distT="0" distB="0" distL="0" distR="0">
            <wp:extent cx="3076575" cy="2790825"/>
            <wp:effectExtent l="0" t="0" r="9525" b="952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2790825"/>
                    </a:xfrm>
                    <a:prstGeom prst="rect">
                      <a:avLst/>
                    </a:prstGeom>
                    <a:noFill/>
                    <a:ln>
                      <a:noFill/>
                    </a:ln>
                  </pic:spPr>
                </pic:pic>
              </a:graphicData>
            </a:graphic>
          </wp:inline>
        </w:drawing>
      </w:r>
    </w:p>
    <w:p w:rsidR="009E5733" w:rsidRDefault="000642D7" w:rsidP="009E5733">
      <w:pPr>
        <w:widowControl/>
        <w:spacing w:line="360" w:lineRule="auto"/>
        <w:ind w:firstLineChars="100" w:firstLine="240"/>
        <w:jc w:val="left"/>
        <w:rPr>
          <w:rFonts w:ascii="ˎ̥" w:hAnsi="ˎ̥" w:cs="宋体" w:hint="eastAsia"/>
          <w:kern w:val="0"/>
          <w:sz w:val="24"/>
        </w:rPr>
      </w:pPr>
      <w:r>
        <w:rPr>
          <w:rFonts w:ascii="ˎ̥" w:hAnsi="ˎ̥" w:cs="宋体" w:hint="eastAsia"/>
          <w:noProof/>
          <w:kern w:val="0"/>
          <w:sz w:val="24"/>
        </w:rPr>
        <mc:AlternateContent>
          <mc:Choice Requires="wps">
            <w:drawing>
              <wp:anchor distT="0" distB="0" distL="114300" distR="114300" simplePos="0" relativeHeight="251674112" behindDoc="0" locked="0" layoutInCell="1" allowOverlap="1">
                <wp:simplePos x="0" y="0"/>
                <wp:positionH relativeFrom="column">
                  <wp:posOffset>2400300</wp:posOffset>
                </wp:positionH>
                <wp:positionV relativeFrom="paragraph">
                  <wp:posOffset>0</wp:posOffset>
                </wp:positionV>
                <wp:extent cx="457200" cy="297180"/>
                <wp:effectExtent l="0" t="0" r="0" b="0"/>
                <wp:wrapNone/>
                <wp:docPr id="764"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rPr>
                            </w:pPr>
                            <w:r>
                              <w:rPr>
                                <w:rFonts w:hint="eastAsia"/>
                              </w:rPr>
                              <w:t>图</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38" type="#_x0000_t202" style="position:absolute;left:0;text-align:left;margin-left:189pt;margin-top:0;width:36pt;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NJvA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" filled="f" stroked="f">
                <v:textbox>
                  <w:txbxContent>
                    <w:p w:rsidR="009E5733" w:rsidRDefault="009E5733" w:rsidP="009E5733">
                      <w:pPr>
                        <w:rPr>
                          <w:rFonts w:hint="eastAsia"/>
                        </w:rPr>
                      </w:pPr>
                      <w:r>
                        <w:rPr>
                          <w:rFonts w:hint="eastAsia"/>
                        </w:rPr>
                        <w:t>图</w:t>
                      </w:r>
                      <w:r>
                        <w:rPr>
                          <w:rFonts w:hint="eastAsia"/>
                        </w:rPr>
                        <w:t>3</w:t>
                      </w:r>
                    </w:p>
                  </w:txbxContent>
                </v:textbox>
              </v:shape>
            </w:pict>
          </mc:Fallback>
        </mc:AlternateConten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（课件投影）反比例函数</w:t>
      </w:r>
      <w:r>
        <w:rPr>
          <w:rFonts w:ascii="ˎ̥" w:hAnsi="ˎ̥" w:cs="宋体" w:hint="eastAsia"/>
          <w:kern w:val="0"/>
          <w:sz w:val="24"/>
        </w:rPr>
        <w:t>y=</w:t>
      </w:r>
      <w:r>
        <w:rPr>
          <w:rFonts w:ascii="ˎ̥" w:hAnsi="ˎ̥" w:cs="宋体" w:hint="eastAsia"/>
          <w:kern w:val="0"/>
          <w:position w:val="-24"/>
          <w:sz w:val="24"/>
        </w:rPr>
        <w:object w:dxaOrig="240" w:dyaOrig="620">
          <v:shape id="_x0000_i1026" type="#_x0000_t75" style="width:12pt;height:30.75pt;mso-position-horizontal-relative:page;mso-position-vertical-relative:page" o:ole="">
            <v:imagedata r:id="rId38" o:title=""/>
          </v:shape>
          <o:OLEObject Type="Embed" ProgID="Equation.3" ShapeID="_x0000_i1026" DrawAspect="Content" ObjectID="_1429601651" r:id="rId39"/>
        </w:object>
      </w:r>
      <w:r>
        <w:rPr>
          <w:rFonts w:ascii="ˎ̥" w:hAnsi="ˎ̥" w:cs="宋体" w:hint="eastAsia"/>
          <w:kern w:val="0"/>
          <w:sz w:val="24"/>
        </w:rPr>
        <w:t>的图象如图</w:t>
      </w:r>
      <w:r>
        <w:rPr>
          <w:rFonts w:ascii="ˎ̥" w:hAnsi="ˎ̥" w:cs="宋体" w:hint="eastAsia"/>
          <w:kern w:val="0"/>
          <w:sz w:val="24"/>
        </w:rPr>
        <w:t>1</w:t>
      </w:r>
      <w:r>
        <w:rPr>
          <w:rFonts w:ascii="ˎ̥" w:hAnsi="ˎ̥" w:cs="宋体" w:hint="eastAsia"/>
          <w:kern w:val="0"/>
          <w:sz w:val="24"/>
        </w:rPr>
        <w:t>，是由两条曲线组成，这两条曲线分别在第一、三象限内。具体步骤如下：</w:t>
      </w:r>
    </w:p>
    <w:p w:rsidR="009E5733" w:rsidRDefault="009E5733" w:rsidP="009E5733">
      <w:pPr>
        <w:widowControl/>
        <w:spacing w:line="360" w:lineRule="auto"/>
        <w:ind w:firstLineChars="200" w:firstLine="480"/>
        <w:jc w:val="left"/>
        <w:rPr>
          <w:rFonts w:ascii="ˎ̥" w:hAnsi="ˎ̥" w:cs="宋体"/>
          <w:kern w:val="0"/>
          <w:sz w:val="24"/>
        </w:rPr>
      </w:pPr>
      <w:r>
        <w:rPr>
          <w:rFonts w:ascii="ˎ̥" w:hAnsi="ˎ̥" w:cs="宋体" w:hint="eastAsia"/>
          <w:kern w:val="0"/>
          <w:sz w:val="24"/>
        </w:rPr>
        <w:lastRenderedPageBreak/>
        <w:t>解</w:t>
      </w:r>
      <w:r>
        <w:rPr>
          <w:rFonts w:ascii="ˎ̥" w:hAnsi="ˎ̥" w:cs="宋体" w:hint="eastAsia"/>
          <w:kern w:val="0"/>
          <w:sz w:val="24"/>
        </w:rPr>
        <w:t xml:space="preserve"> </w:t>
      </w:r>
      <w:r>
        <w:rPr>
          <w:rFonts w:ascii="ˎ̥" w:hAnsi="ˎ̥" w:cs="宋体" w:hint="eastAsia"/>
          <w:kern w:val="0"/>
          <w:sz w:val="24"/>
        </w:rPr>
        <w:t>：</w:t>
      </w:r>
      <w:r>
        <w:rPr>
          <w:rFonts w:ascii="ˎ̥" w:hAnsi="ˎ̥" w:cs="宋体"/>
          <w:kern w:val="0"/>
          <w:sz w:val="24"/>
        </w:rPr>
        <w:t>列表</w:t>
      </w:r>
    </w:p>
    <w:tbl>
      <w:tblPr>
        <w:tblW w:w="0" w:type="auto"/>
        <w:tblCellSpacing w:w="0" w:type="dxa"/>
        <w:tblInd w:w="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653"/>
        <w:gridCol w:w="338"/>
        <w:gridCol w:w="338"/>
        <w:gridCol w:w="338"/>
        <w:gridCol w:w="338"/>
        <w:gridCol w:w="338"/>
        <w:gridCol w:w="448"/>
        <w:gridCol w:w="373"/>
        <w:gridCol w:w="461"/>
      </w:tblGrid>
      <w:tr w:rsidR="009E5733" w:rsidTr="00710668">
        <w:trPr>
          <w:trHeight w:val="407"/>
          <w:tblCellSpacing w:w="0" w:type="dxa"/>
        </w:trPr>
        <w:tc>
          <w:tcPr>
            <w:tcW w:w="653"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ind w:firstLineChars="100" w:firstLine="240"/>
              <w:jc w:val="left"/>
              <w:rPr>
                <w:rFonts w:ascii="ˎ̥" w:hAnsi="ˎ̥" w:cs="宋体"/>
                <w:kern w:val="0"/>
                <w:sz w:val="24"/>
              </w:rPr>
            </w:pPr>
            <w:r>
              <w:rPr>
                <w:rFonts w:ascii="ˎ̥" w:hAnsi="ˎ̥" w:cs="宋体"/>
                <w:kern w:val="0"/>
                <w:sz w:val="24"/>
              </w:rPr>
              <w:t>x</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-4</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-3</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-2</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-1</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1</w:t>
            </w:r>
          </w:p>
        </w:tc>
        <w:tc>
          <w:tcPr>
            <w:tcW w:w="44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2</w:t>
            </w:r>
          </w:p>
        </w:tc>
        <w:tc>
          <w:tcPr>
            <w:tcW w:w="373"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3</w:t>
            </w:r>
          </w:p>
        </w:tc>
        <w:tc>
          <w:tcPr>
            <w:tcW w:w="461"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4</w:t>
            </w:r>
          </w:p>
        </w:tc>
      </w:tr>
      <w:tr w:rsidR="009E5733" w:rsidTr="00710668">
        <w:trPr>
          <w:trHeight w:val="552"/>
          <w:tblCellSpacing w:w="0" w:type="dxa"/>
        </w:trPr>
        <w:tc>
          <w:tcPr>
            <w:tcW w:w="653" w:type="dxa"/>
            <w:tcBorders>
              <w:top w:val="outset" w:sz="6" w:space="0" w:color="auto"/>
              <w:left w:val="outset" w:sz="6" w:space="0" w:color="auto"/>
              <w:bottom w:val="outset" w:sz="6" w:space="0" w:color="auto"/>
              <w:right w:val="outset" w:sz="6" w:space="0" w:color="auto"/>
            </w:tcBorders>
          </w:tcPr>
          <w:p w:rsidR="009E5733" w:rsidRDefault="000642D7" w:rsidP="00710668">
            <w:pPr>
              <w:widowControl/>
              <w:spacing w:line="360" w:lineRule="auto"/>
              <w:jc w:val="left"/>
              <w:rPr>
                <w:rFonts w:ascii="ˎ̥" w:hAnsi="ˎ̥" w:cs="宋体"/>
                <w:kern w:val="0"/>
                <w:sz w:val="24"/>
              </w:rPr>
            </w:pPr>
            <w:r>
              <w:rPr>
                <w:rFonts w:ascii="ˎ̥" w:hAnsi="ˎ̥" w:cs="宋体"/>
                <w:noProof/>
                <w:kern w:val="0"/>
                <w:sz w:val="24"/>
              </w:rPr>
              <w:drawing>
                <wp:inline distT="0" distB="0" distL="0" distR="0">
                  <wp:extent cx="381000" cy="390525"/>
                  <wp:effectExtent l="0" t="0" r="0" b="9525"/>
                  <wp:docPr id="562" name="图片 562" descr="200609120940394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20060912094039416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hint="eastAsia"/>
                <w:kern w:val="0"/>
                <w:sz w:val="24"/>
              </w:rPr>
            </w:pPr>
            <w:r>
              <w:rPr>
                <w:rFonts w:ascii="ˎ̥" w:hAnsi="ˎ̥" w:cs="宋体"/>
                <w:kern w:val="0"/>
                <w:sz w:val="24"/>
              </w:rPr>
              <w:t> </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33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448"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373"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c>
          <w:tcPr>
            <w:tcW w:w="461" w:type="dxa"/>
            <w:tcBorders>
              <w:top w:val="outset" w:sz="6" w:space="0" w:color="auto"/>
              <w:left w:val="outset" w:sz="6" w:space="0" w:color="auto"/>
              <w:bottom w:val="outset" w:sz="6" w:space="0" w:color="auto"/>
              <w:right w:val="outset" w:sz="6" w:space="0" w:color="auto"/>
            </w:tcBorders>
          </w:tcPr>
          <w:p w:rsidR="009E5733" w:rsidRDefault="009E5733" w:rsidP="00710668">
            <w:pPr>
              <w:widowControl/>
              <w:spacing w:line="360" w:lineRule="auto"/>
              <w:jc w:val="left"/>
              <w:rPr>
                <w:rFonts w:ascii="ˎ̥" w:hAnsi="ˎ̥" w:cs="宋体"/>
                <w:kern w:val="0"/>
                <w:sz w:val="24"/>
              </w:rPr>
            </w:pPr>
            <w:r>
              <w:rPr>
                <w:rFonts w:ascii="ˎ̥" w:hAnsi="ˎ̥" w:cs="宋体"/>
                <w:kern w:val="0"/>
                <w:sz w:val="24"/>
              </w:rPr>
              <w:t> </w:t>
            </w:r>
          </w:p>
        </w:tc>
      </w:tr>
    </w:tbl>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kern w:val="0"/>
          <w:sz w:val="24"/>
        </w:rPr>
        <w:t>描点：以表中各组对应值为点的坐标，在直角坐标系内描出相应的点。</w:t>
      </w:r>
    </w:p>
    <w:p w:rsidR="009E5733" w:rsidRDefault="009E5733" w:rsidP="009E5733">
      <w:pPr>
        <w:widowControl/>
        <w:spacing w:line="360" w:lineRule="auto"/>
        <w:jc w:val="left"/>
        <w:rPr>
          <w:rFonts w:ascii="ˎ̥" w:hAnsi="ˎ̥" w:cs="宋体" w:hint="eastAsia"/>
          <w:kern w:val="0"/>
          <w:sz w:val="24"/>
        </w:rPr>
      </w:pPr>
      <w:r>
        <w:rPr>
          <w:rFonts w:ascii="ˎ̥" w:hAnsi="ˎ̥" w:cs="宋体"/>
          <w:kern w:val="0"/>
          <w:sz w:val="24"/>
        </w:rPr>
        <w:t xml:space="preserve">  </w:t>
      </w:r>
      <w:r>
        <w:rPr>
          <w:rFonts w:ascii="ˎ̥" w:hAnsi="ˎ̥" w:cs="宋体" w:hint="eastAsia"/>
          <w:kern w:val="0"/>
          <w:sz w:val="24"/>
        </w:rPr>
        <w:t xml:space="preserve">  </w:t>
      </w:r>
      <w:r>
        <w:rPr>
          <w:rFonts w:ascii="ˎ̥" w:hAnsi="ˎ̥" w:cs="宋体"/>
          <w:kern w:val="0"/>
          <w:sz w:val="24"/>
        </w:rPr>
        <w:t>连线：用光滑的曲线顺次连接各点</w:t>
      </w:r>
      <w:r>
        <w:rPr>
          <w:rFonts w:ascii="ˎ̥" w:hAnsi="ˎ̥" w:cs="宋体" w:hint="eastAsia"/>
          <w:kern w:val="0"/>
          <w:sz w:val="24"/>
        </w:rPr>
        <w:t>，即可得到函数</w:t>
      </w:r>
      <w:r>
        <w:rPr>
          <w:rFonts w:ascii="ˎ̥" w:hAnsi="ˎ̥" w:cs="宋体" w:hint="eastAsia"/>
          <w:kern w:val="0"/>
          <w:sz w:val="24"/>
        </w:rPr>
        <w:t>y=</w:t>
      </w:r>
      <w:r>
        <w:rPr>
          <w:rFonts w:ascii="ˎ̥" w:hAnsi="ˎ̥" w:cs="宋体" w:hint="eastAsia"/>
          <w:kern w:val="0"/>
          <w:position w:val="-24"/>
          <w:sz w:val="24"/>
        </w:rPr>
        <w:object w:dxaOrig="240" w:dyaOrig="620">
          <v:shape id="_x0000_i1027" type="#_x0000_t75" style="width:12pt;height:30.75pt;mso-position-horizontal-relative:page;mso-position-vertical-relative:page" o:ole="">
            <v:imagedata r:id="rId38" o:title=""/>
          </v:shape>
          <o:OLEObject Type="Embed" ProgID="Equation.3" ShapeID="_x0000_i1027" DrawAspect="Content" ObjectID="_1429601652" r:id="rId41"/>
        </w:object>
      </w:r>
      <w:r>
        <w:rPr>
          <w:rFonts w:ascii="ˎ̥" w:hAnsi="ˎ̥" w:cs="宋体" w:hint="eastAsia"/>
          <w:kern w:val="0"/>
          <w:sz w:val="24"/>
        </w:rPr>
        <w:t>的图象（如图</w:t>
      </w:r>
      <w:r>
        <w:rPr>
          <w:rFonts w:ascii="ˎ̥" w:hAnsi="ˎ̥" w:cs="宋体" w:hint="eastAsia"/>
          <w:kern w:val="0"/>
          <w:sz w:val="24"/>
        </w:rPr>
        <w:t>1</w:t>
      </w:r>
      <w:r>
        <w:rPr>
          <w:rFonts w:ascii="ˎ̥" w:hAnsi="ˎ̥" w:cs="宋体" w:hint="eastAsia"/>
          <w:kern w:val="0"/>
          <w:sz w:val="24"/>
        </w:rPr>
        <w:t>）。</w:t>
      </w:r>
    </w:p>
    <w:p w:rsidR="009E5733" w:rsidRDefault="009E5733" w:rsidP="009E5733">
      <w:pPr>
        <w:widowControl/>
        <w:spacing w:line="360" w:lineRule="auto"/>
        <w:ind w:firstLineChars="100" w:firstLine="240"/>
        <w:jc w:val="left"/>
        <w:rPr>
          <w:rFonts w:ascii="ˎ̥" w:hAnsi="ˎ̥" w:cs="宋体" w:hint="eastAsia"/>
          <w:kern w:val="0"/>
          <w:sz w:val="24"/>
        </w:rPr>
      </w:pPr>
      <w:r>
        <w:rPr>
          <w:rFonts w:ascii="ˎ̥" w:hAnsi="ˎ̥" w:cs="宋体"/>
          <w:kern w:val="0"/>
          <w:sz w:val="24"/>
        </w:rPr>
        <w:t> </w:t>
      </w:r>
      <w:r>
        <w:rPr>
          <w:rFonts w:ascii="ˎ̥" w:hAnsi="ˎ̥" w:cs="宋体" w:hint="eastAsia"/>
          <w:kern w:val="0"/>
          <w:sz w:val="24"/>
        </w:rPr>
        <w:t>2</w:t>
      </w:r>
      <w:r>
        <w:rPr>
          <w:rFonts w:ascii="ˎ̥" w:hAnsi="ˎ̥" w:cs="宋体" w:hint="eastAsia"/>
          <w:kern w:val="0"/>
          <w:sz w:val="24"/>
        </w:rPr>
        <w:t>．（</w:t>
      </w:r>
      <w:r>
        <w:rPr>
          <w:rFonts w:ascii="ˎ̥" w:hAnsi="ˎ̥" w:cs="宋体" w:hint="eastAsia"/>
          <w:kern w:val="0"/>
          <w:sz w:val="24"/>
        </w:rPr>
        <w:t xml:space="preserve"> </w:t>
      </w:r>
      <w:r>
        <w:rPr>
          <w:rFonts w:ascii="ˎ̥" w:hAnsi="ˎ̥" w:cs="宋体" w:hint="eastAsia"/>
          <w:kern w:val="0"/>
          <w:sz w:val="24"/>
        </w:rPr>
        <w:t>课件投影）</w:t>
      </w:r>
      <w:r>
        <w:rPr>
          <w:rFonts w:ascii="ˎ̥" w:hAnsi="ˎ̥" w:cs="宋体"/>
          <w:kern w:val="0"/>
          <w:sz w:val="24"/>
        </w:rPr>
        <w:t>议一议</w:t>
      </w:r>
      <w:r>
        <w:rPr>
          <w:rFonts w:ascii="ˎ̥" w:hAnsi="ˎ̥" w:cs="宋体" w:hint="eastAsia"/>
          <w:kern w:val="0"/>
          <w:sz w:val="24"/>
        </w:rPr>
        <w:t>：</w:t>
      </w:r>
      <w:r>
        <w:rPr>
          <w:rFonts w:ascii="ˎ̥" w:hAnsi="ˎ̥" w:cs="宋体" w:hint="eastAsia"/>
          <w:kern w:val="0"/>
          <w:sz w:val="24"/>
        </w:rPr>
        <w:t xml:space="preserve"> </w:t>
      </w:r>
    </w:p>
    <w:p w:rsidR="009E5733" w:rsidRDefault="009E5733" w:rsidP="009E5733">
      <w:pPr>
        <w:widowControl/>
        <w:spacing w:line="360" w:lineRule="auto"/>
        <w:ind w:firstLineChars="100" w:firstLine="240"/>
        <w:jc w:val="left"/>
        <w:rPr>
          <w:rFonts w:ascii="ˎ̥" w:hAnsi="ˎ̥" w:cs="宋体" w:hint="eastAsia"/>
          <w:kern w:val="0"/>
          <w:sz w:val="24"/>
        </w:rPr>
      </w:pPr>
      <w:r>
        <w:rPr>
          <w:rFonts w:ascii="ˎ̥" w:hAnsi="ˎ̥" w:cs="宋体" w:hint="eastAsia"/>
          <w:kern w:val="0"/>
          <w:sz w:val="24"/>
        </w:rPr>
        <w:t>（</w:t>
      </w:r>
      <w:r>
        <w:rPr>
          <w:rFonts w:ascii="ˎ̥" w:hAnsi="ˎ̥" w:cs="宋体" w:hint="eastAsia"/>
          <w:kern w:val="0"/>
          <w:sz w:val="24"/>
        </w:rPr>
        <w:t>1</w:t>
      </w:r>
      <w:r>
        <w:rPr>
          <w:rFonts w:ascii="ˎ̥" w:hAnsi="ˎ̥" w:cs="宋体" w:hint="eastAsia"/>
          <w:kern w:val="0"/>
          <w:sz w:val="24"/>
        </w:rPr>
        <w:t>）</w:t>
      </w:r>
      <w:r>
        <w:rPr>
          <w:rFonts w:ascii="ˎ̥" w:hAnsi="ˎ̥" w:cs="宋体"/>
          <w:kern w:val="0"/>
          <w:sz w:val="24"/>
        </w:rPr>
        <w:t>你认为作反比例函数图象时应注意哪些问题？与同伴交流</w:t>
      </w:r>
      <w:r>
        <w:rPr>
          <w:rFonts w:ascii="ˎ̥" w:hAnsi="ˎ̥" w:cs="宋体" w:hint="eastAsia"/>
          <w:kern w:val="0"/>
          <w:sz w:val="24"/>
        </w:rPr>
        <w:t>。</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 xml:space="preserve">( 2 ) </w:t>
      </w:r>
      <w:r>
        <w:rPr>
          <w:rFonts w:ascii="ˎ̥" w:hAnsi="ˎ̥" w:cs="宋体" w:hint="eastAsia"/>
          <w:kern w:val="0"/>
          <w:sz w:val="24"/>
        </w:rPr>
        <w:t>请观察图象，据下列问题进行独立思考，再组内交流，完善结论，进行展示：如果在列表时所选取的数值不同，那么图象的形状是否相同？连线时能否连成折线？为什么必须用光滑的曲线连接各点？曲线的发展趋势如何？</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 xml:space="preserve">（设计意图：引导学生不仅仅对所作的图象进行观察和交流，更应该鼓励学生用自己的语言对自己观察和概括得到的结论进行表达和描述。）　</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（简要实录：学生思考、交流之后，得出结论。）</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（课件投影）：在列表时，自变量的值除零外可以任意选，但如果选取绝对值相等且符号相反的成对数值</w:t>
      </w:r>
      <w:r>
        <w:rPr>
          <w:rFonts w:ascii="ˎ̥" w:hAnsi="ˎ̥" w:cs="宋体" w:hint="eastAsia"/>
          <w:kern w:val="0"/>
          <w:sz w:val="24"/>
        </w:rPr>
        <w:t>(</w:t>
      </w:r>
      <w:r>
        <w:rPr>
          <w:rFonts w:ascii="ˎ̥" w:hAnsi="ˎ̥" w:cs="宋体" w:hint="eastAsia"/>
          <w:kern w:val="0"/>
          <w:sz w:val="24"/>
        </w:rPr>
        <w:t>对称地取数</w:t>
      </w:r>
      <w:r>
        <w:rPr>
          <w:rFonts w:ascii="ˎ̥" w:hAnsi="ˎ̥" w:cs="宋体" w:hint="eastAsia"/>
          <w:kern w:val="0"/>
          <w:sz w:val="24"/>
        </w:rPr>
        <w:t>)</w:t>
      </w:r>
      <w:r>
        <w:rPr>
          <w:rFonts w:ascii="ˎ̥" w:hAnsi="ˎ̥" w:cs="宋体" w:hint="eastAsia"/>
          <w:kern w:val="0"/>
          <w:sz w:val="24"/>
        </w:rPr>
        <w:t>，既可简化计算，又便于描点，并尽量多的取一些数值，便于多描些点，方便连线。连线时要用“光滑的曲线”，不能用折线。</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kern w:val="0"/>
          <w:sz w:val="24"/>
        </w:rPr>
        <w:t> </w:t>
      </w:r>
      <w:r>
        <w:rPr>
          <w:rFonts w:ascii="ˎ̥" w:hAnsi="ˎ̥" w:cs="宋体" w:hint="eastAsia"/>
          <w:kern w:val="0"/>
          <w:sz w:val="24"/>
        </w:rPr>
        <w:t>3</w:t>
      </w:r>
      <w:r>
        <w:rPr>
          <w:rFonts w:ascii="ˎ̥" w:hAnsi="ˎ̥" w:cs="宋体" w:hint="eastAsia"/>
          <w:kern w:val="0"/>
          <w:sz w:val="24"/>
        </w:rPr>
        <w:t>．（</w:t>
      </w:r>
      <w:r>
        <w:rPr>
          <w:rFonts w:ascii="ˎ̥" w:hAnsi="ˎ̥" w:cs="宋体" w:hint="eastAsia"/>
          <w:kern w:val="0"/>
          <w:sz w:val="24"/>
        </w:rPr>
        <w:t xml:space="preserve"> </w:t>
      </w:r>
      <w:r>
        <w:rPr>
          <w:rFonts w:ascii="ˎ̥" w:hAnsi="ˎ̥" w:cs="宋体" w:hint="eastAsia"/>
          <w:kern w:val="0"/>
          <w:sz w:val="24"/>
        </w:rPr>
        <w:t>课件投影）做一做：</w:t>
      </w:r>
      <w:r>
        <w:rPr>
          <w:rFonts w:ascii="ˎ̥" w:hAnsi="ˎ̥" w:cs="宋体"/>
          <w:kern w:val="0"/>
          <w:sz w:val="24"/>
        </w:rPr>
        <w:t>作反比例函数</w:t>
      </w:r>
      <w:r>
        <w:rPr>
          <w:rFonts w:ascii="ˎ̥" w:hAnsi="ˎ̥" w:cs="宋体" w:hint="eastAsia"/>
          <w:kern w:val="0"/>
          <w:sz w:val="24"/>
        </w:rPr>
        <w:t>y=</w:t>
      </w:r>
      <w:r>
        <w:rPr>
          <w:rFonts w:ascii="ˎ̥" w:hAnsi="ˎ̥" w:cs="宋体" w:hint="eastAsia"/>
          <w:kern w:val="0"/>
          <w:position w:val="-24"/>
          <w:sz w:val="24"/>
        </w:rPr>
        <w:object w:dxaOrig="420" w:dyaOrig="619">
          <v:shape id="_x0000_i1028" type="#_x0000_t75" style="width:21pt;height:30.75pt;mso-position-horizontal-relative:page;mso-position-vertical-relative:page" o:ole="">
            <v:imagedata r:id="rId42" o:title=""/>
          </v:shape>
          <o:OLEObject Type="Embed" ProgID="Equation.3" ShapeID="_x0000_i1028" DrawAspect="Content" ObjectID="_1429601653" r:id="rId43"/>
        </w:object>
      </w:r>
      <w:r>
        <w:rPr>
          <w:rFonts w:ascii="ˎ̥" w:hAnsi="ˎ̥" w:cs="宋体"/>
          <w:kern w:val="0"/>
          <w:sz w:val="24"/>
        </w:rPr>
        <w:t>的图象</w:t>
      </w:r>
      <w:r>
        <w:rPr>
          <w:rFonts w:ascii="ˎ̥" w:hAnsi="ˎ̥" w:cs="宋体" w:hint="eastAsia"/>
          <w:kern w:val="0"/>
          <w:sz w:val="24"/>
        </w:rPr>
        <w:t>。</w:t>
      </w:r>
    </w:p>
    <w:p w:rsidR="009E5733" w:rsidRDefault="009E5733" w:rsidP="009E5733">
      <w:pPr>
        <w:widowControl/>
        <w:spacing w:line="360" w:lineRule="auto"/>
        <w:ind w:firstLineChars="100" w:firstLine="240"/>
        <w:jc w:val="left"/>
        <w:rPr>
          <w:rFonts w:ascii="ˎ̥" w:hAnsi="ˎ̥" w:cs="宋体" w:hint="eastAsia"/>
          <w:kern w:val="0"/>
          <w:sz w:val="24"/>
        </w:rPr>
      </w:pPr>
      <w:r>
        <w:rPr>
          <w:rFonts w:ascii="ˎ̥" w:hAnsi="ˎ̥" w:cs="宋体" w:hint="eastAsia"/>
          <w:kern w:val="0"/>
          <w:sz w:val="24"/>
        </w:rPr>
        <w:t>（请先独立完成后，与同伴交流，然后举手展示）</w:t>
      </w:r>
    </w:p>
    <w:p w:rsidR="009E5733" w:rsidRDefault="009E5733" w:rsidP="009E5733">
      <w:pPr>
        <w:widowControl/>
        <w:spacing w:line="360" w:lineRule="auto"/>
        <w:jc w:val="left"/>
        <w:rPr>
          <w:rFonts w:ascii="ˎ̥" w:hAnsi="ˎ̥" w:cs="宋体" w:hint="eastAsia"/>
          <w:kern w:val="0"/>
          <w:sz w:val="24"/>
        </w:rPr>
      </w:pPr>
      <w:r>
        <w:rPr>
          <w:rFonts w:ascii="ˎ̥" w:hAnsi="ˎ̥" w:cs="宋体" w:hint="eastAsia"/>
          <w:kern w:val="0"/>
          <w:sz w:val="24"/>
        </w:rPr>
        <w:t xml:space="preserve">  </w:t>
      </w:r>
      <w:r>
        <w:rPr>
          <w:rFonts w:ascii="ˎ̥" w:hAnsi="ˎ̥" w:cs="宋体" w:hint="eastAsia"/>
          <w:kern w:val="0"/>
          <w:sz w:val="24"/>
        </w:rPr>
        <w:t>（设计意图：学生在独立完成作函数图象的过程中，熟悉作反比例函数图象的主要步骤，并引导学生进一步体验“议一议”中的问题，也为下面的“想一想”打基础，作准备。）</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（简要实录：学生独立完成</w:t>
      </w:r>
      <w:r>
        <w:rPr>
          <w:rFonts w:ascii="ˎ̥" w:hAnsi="ˎ̥" w:cs="宋体"/>
          <w:kern w:val="0"/>
          <w:sz w:val="24"/>
        </w:rPr>
        <w:t>画图象</w:t>
      </w:r>
      <w:r>
        <w:rPr>
          <w:rFonts w:ascii="ˎ̥" w:hAnsi="ˎ̥" w:cs="宋体" w:hint="eastAsia"/>
          <w:kern w:val="0"/>
          <w:sz w:val="24"/>
        </w:rPr>
        <w:t>，引导学生注意“议一议”中的问题。学生观察自己画的图象，并与同伴对比、交流得到共同的结论：</w:t>
      </w:r>
    </w:p>
    <w:p w:rsidR="009E5733" w:rsidRDefault="009E5733" w:rsidP="009E5733">
      <w:pPr>
        <w:widowControl/>
        <w:spacing w:line="360" w:lineRule="auto"/>
        <w:ind w:firstLineChars="150" w:firstLine="360"/>
        <w:jc w:val="left"/>
        <w:rPr>
          <w:rFonts w:ascii="ˎ̥" w:hAnsi="ˎ̥" w:cs="宋体" w:hint="eastAsia"/>
          <w:kern w:val="0"/>
          <w:sz w:val="24"/>
        </w:rPr>
      </w:pPr>
      <w:r>
        <w:rPr>
          <w:rFonts w:ascii="ˎ̥" w:hAnsi="ˎ̥" w:cs="宋体" w:hint="eastAsia"/>
          <w:kern w:val="0"/>
          <w:sz w:val="24"/>
        </w:rPr>
        <w:t>（课件投影）反比例函数</w:t>
      </w:r>
      <w:r>
        <w:rPr>
          <w:rFonts w:ascii="ˎ̥" w:hAnsi="ˎ̥" w:cs="宋体" w:hint="eastAsia"/>
          <w:kern w:val="0"/>
          <w:sz w:val="24"/>
        </w:rPr>
        <w:t>y=</w:t>
      </w:r>
      <w:r>
        <w:rPr>
          <w:rFonts w:ascii="ˎ̥" w:hAnsi="ˎ̥" w:cs="宋体" w:hint="eastAsia"/>
          <w:kern w:val="0"/>
          <w:position w:val="-24"/>
          <w:sz w:val="24"/>
        </w:rPr>
        <w:object w:dxaOrig="420" w:dyaOrig="619">
          <v:shape id="_x0000_i1029" type="#_x0000_t75" style="width:21pt;height:30.75pt;mso-position-horizontal-relative:page;mso-position-vertical-relative:page" o:ole="">
            <v:imagedata r:id="rId44" o:title=""/>
          </v:shape>
          <o:OLEObject Type="Embed" ProgID="Equation.3" ShapeID="_x0000_i1029" DrawAspect="Content" ObjectID="_1429601654" r:id="rId45"/>
        </w:object>
      </w:r>
      <w:r>
        <w:rPr>
          <w:rFonts w:ascii="ˎ̥" w:hAnsi="ˎ̥" w:cs="宋体" w:hint="eastAsia"/>
          <w:kern w:val="0"/>
          <w:sz w:val="24"/>
        </w:rPr>
        <w:t>的图象也是由两条曲线组成，这两条曲线分别在第二、四象限内。如图</w:t>
      </w:r>
      <w:r>
        <w:rPr>
          <w:rFonts w:ascii="ˎ̥" w:hAnsi="ˎ̥" w:cs="宋体" w:hint="eastAsia"/>
          <w:kern w:val="0"/>
          <w:sz w:val="24"/>
        </w:rPr>
        <w:t>5</w:t>
      </w:r>
      <w:r>
        <w:rPr>
          <w:rFonts w:ascii="ˎ̥" w:hAnsi="ˎ̥" w:cs="宋体" w:hint="eastAsia"/>
          <w:kern w:val="0"/>
          <w:sz w:val="24"/>
        </w:rPr>
        <w:t>）</w:t>
      </w:r>
    </w:p>
    <w:p w:rsidR="009E5733" w:rsidRDefault="009E5733" w:rsidP="009E5733">
      <w:pPr>
        <w:widowControl/>
        <w:spacing w:line="360" w:lineRule="auto"/>
        <w:ind w:firstLineChars="150" w:firstLine="420"/>
        <w:jc w:val="left"/>
        <w:rPr>
          <w:rFonts w:ascii="ˎ̥" w:hAnsi="ˎ̥" w:cs="宋体" w:hint="eastAsia"/>
          <w:kern w:val="0"/>
          <w:sz w:val="28"/>
          <w:szCs w:val="28"/>
        </w:rPr>
      </w:pPr>
      <w:r>
        <w:rPr>
          <w:rFonts w:ascii="ˎ̥" w:hAnsi="ˎ̥" w:cs="宋体" w:hint="eastAsia"/>
          <w:kern w:val="0"/>
          <w:sz w:val="28"/>
          <w:szCs w:val="28"/>
        </w:rPr>
        <w:t>（二）</w:t>
      </w:r>
      <w:r>
        <w:rPr>
          <w:rFonts w:ascii="ˎ̥" w:hAnsi="ˎ̥" w:cs="宋体"/>
          <w:kern w:val="0"/>
          <w:sz w:val="28"/>
          <w:szCs w:val="28"/>
        </w:rPr>
        <w:t>观察比较</w:t>
      </w:r>
      <w:r>
        <w:rPr>
          <w:rFonts w:ascii="ˎ̥" w:hAnsi="ˎ̥" w:cs="宋体" w:hint="eastAsia"/>
          <w:kern w:val="0"/>
          <w:sz w:val="28"/>
          <w:szCs w:val="28"/>
        </w:rPr>
        <w:t>，</w:t>
      </w:r>
      <w:r>
        <w:rPr>
          <w:rFonts w:ascii="ˎ̥" w:hAnsi="ˎ̥" w:cs="宋体"/>
          <w:kern w:val="0"/>
          <w:sz w:val="28"/>
          <w:szCs w:val="28"/>
        </w:rPr>
        <w:t>探索</w:t>
      </w:r>
      <w:r>
        <w:rPr>
          <w:rFonts w:ascii="ˎ̥" w:hAnsi="ˎ̥" w:cs="宋体" w:hint="eastAsia"/>
          <w:kern w:val="0"/>
          <w:sz w:val="28"/>
          <w:szCs w:val="28"/>
        </w:rPr>
        <w:t>归纳：</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1</w:t>
      </w:r>
      <w:r>
        <w:rPr>
          <w:rFonts w:ascii="ˎ̥" w:hAnsi="ˎ̥" w:cs="宋体" w:hint="eastAsia"/>
          <w:kern w:val="0"/>
          <w:sz w:val="24"/>
        </w:rPr>
        <w:t>．（课件投影）</w:t>
      </w:r>
      <w:r>
        <w:rPr>
          <w:rFonts w:ascii="ˎ̥" w:hAnsi="ˎ̥" w:cs="宋体"/>
          <w:kern w:val="0"/>
          <w:sz w:val="24"/>
        </w:rPr>
        <w:t>想一想</w:t>
      </w:r>
      <w:r>
        <w:rPr>
          <w:rFonts w:ascii="ˎ̥" w:hAnsi="ˎ̥" w:cs="宋体" w:hint="eastAsia"/>
          <w:kern w:val="0"/>
          <w:sz w:val="24"/>
        </w:rPr>
        <w:t>：（先独立思考，在小组内交流，然后举手发言。）</w:t>
      </w:r>
      <w:r>
        <w:rPr>
          <w:rFonts w:ascii="ˎ̥" w:hAnsi="ˎ̥" w:cs="宋体" w:hint="eastAsia"/>
          <w:kern w:val="0"/>
          <w:sz w:val="24"/>
        </w:rPr>
        <w:t xml:space="preserve"> </w:t>
      </w:r>
    </w:p>
    <w:p w:rsidR="009E5733" w:rsidRDefault="009E5733" w:rsidP="009E5733">
      <w:pPr>
        <w:widowControl/>
        <w:ind w:firstLineChars="200" w:firstLine="480"/>
        <w:jc w:val="left"/>
        <w:rPr>
          <w:rFonts w:ascii="ˎ̥" w:hAnsi="ˎ̥" w:cs="宋体" w:hint="eastAsia"/>
          <w:kern w:val="0"/>
          <w:sz w:val="24"/>
        </w:rPr>
      </w:pPr>
      <w:r>
        <w:rPr>
          <w:rFonts w:ascii="ˎ̥" w:hAnsi="ˎ̥" w:cs="宋体"/>
          <w:kern w:val="0"/>
          <w:sz w:val="24"/>
        </w:rPr>
        <w:t>观察</w:t>
      </w:r>
      <w:r>
        <w:rPr>
          <w:rFonts w:ascii="ˎ̥" w:hAnsi="ˎ̥" w:cs="宋体" w:hint="eastAsia"/>
          <w:kern w:val="0"/>
          <w:sz w:val="24"/>
        </w:rPr>
        <w:t>y=</w:t>
      </w:r>
      <w:r>
        <w:rPr>
          <w:rFonts w:ascii="ˎ̥" w:hAnsi="ˎ̥" w:cs="宋体" w:hint="eastAsia"/>
          <w:kern w:val="0"/>
          <w:position w:val="-24"/>
          <w:sz w:val="24"/>
        </w:rPr>
        <w:object w:dxaOrig="240" w:dyaOrig="620">
          <v:shape id="_x0000_i1030" type="#_x0000_t75" style="width:12pt;height:30.75pt;mso-position-horizontal-relative:page;mso-position-vertical-relative:page" o:ole="">
            <v:imagedata r:id="rId38" o:title=""/>
          </v:shape>
          <o:OLEObject Type="Embed" ProgID="Equation.3" ShapeID="_x0000_i1030" DrawAspect="Content" ObjectID="_1429601655" r:id="rId46"/>
        </w:object>
      </w:r>
      <w:r>
        <w:rPr>
          <w:rFonts w:ascii="ˎ̥" w:hAnsi="ˎ̥" w:cs="宋体" w:hint="eastAsia"/>
          <w:kern w:val="0"/>
          <w:sz w:val="24"/>
        </w:rPr>
        <w:t>（图</w:t>
      </w:r>
      <w:r>
        <w:rPr>
          <w:rFonts w:ascii="ˎ̥" w:hAnsi="ˎ̥" w:cs="宋体" w:hint="eastAsia"/>
          <w:kern w:val="0"/>
          <w:sz w:val="24"/>
        </w:rPr>
        <w:t>4</w:t>
      </w:r>
      <w:r>
        <w:rPr>
          <w:rFonts w:ascii="ˎ̥" w:hAnsi="ˎ̥" w:cs="宋体" w:hint="eastAsia"/>
          <w:kern w:val="0"/>
          <w:sz w:val="24"/>
        </w:rPr>
        <w:t>）</w:t>
      </w:r>
      <w:r>
        <w:rPr>
          <w:rFonts w:ascii="ˎ̥" w:hAnsi="ˎ̥" w:cs="宋体"/>
          <w:kern w:val="0"/>
          <w:sz w:val="24"/>
        </w:rPr>
        <w:t>和</w:t>
      </w:r>
      <w:r>
        <w:rPr>
          <w:rFonts w:ascii="ˎ̥" w:hAnsi="ˎ̥" w:cs="宋体" w:hint="eastAsia"/>
          <w:kern w:val="0"/>
          <w:sz w:val="24"/>
        </w:rPr>
        <w:t>y=</w:t>
      </w:r>
      <w:r>
        <w:rPr>
          <w:rFonts w:ascii="ˎ̥" w:hAnsi="ˎ̥" w:cs="宋体" w:hint="eastAsia"/>
          <w:kern w:val="0"/>
          <w:position w:val="-24"/>
          <w:sz w:val="24"/>
        </w:rPr>
        <w:object w:dxaOrig="420" w:dyaOrig="619">
          <v:shape id="_x0000_i1031" type="#_x0000_t75" style="width:21pt;height:30.75pt;mso-position-horizontal-relative:page;mso-position-vertical-relative:page" o:ole="">
            <v:imagedata r:id="rId44" o:title=""/>
          </v:shape>
          <o:OLEObject Type="Embed" ProgID="Equation.3" ShapeID="_x0000_i1031" DrawAspect="Content" ObjectID="_1429601656" r:id="rId47"/>
        </w:object>
      </w:r>
      <w:r>
        <w:rPr>
          <w:rFonts w:ascii="ˎ̥" w:hAnsi="ˎ̥" w:cs="宋体" w:hint="eastAsia"/>
          <w:kern w:val="0"/>
          <w:sz w:val="24"/>
        </w:rPr>
        <w:t>（图</w:t>
      </w:r>
      <w:r>
        <w:rPr>
          <w:rFonts w:ascii="ˎ̥" w:hAnsi="ˎ̥" w:cs="宋体" w:hint="eastAsia"/>
          <w:kern w:val="0"/>
          <w:sz w:val="24"/>
        </w:rPr>
        <w:t>5</w:t>
      </w:r>
      <w:r>
        <w:rPr>
          <w:rFonts w:ascii="ˎ̥" w:hAnsi="ˎ̥" w:cs="宋体" w:hint="eastAsia"/>
          <w:kern w:val="0"/>
          <w:sz w:val="24"/>
        </w:rPr>
        <w:t>）</w:t>
      </w:r>
      <w:r>
        <w:rPr>
          <w:rFonts w:ascii="ˎ̥" w:hAnsi="ˎ̥" w:cs="宋体"/>
          <w:kern w:val="0"/>
          <w:sz w:val="24"/>
        </w:rPr>
        <w:t>的图象，找出它们的相同点和不同点</w:t>
      </w:r>
      <w:r>
        <w:rPr>
          <w:rFonts w:ascii="ˎ̥" w:hAnsi="ˎ̥" w:cs="宋体" w:hint="eastAsia"/>
          <w:kern w:val="0"/>
          <w:sz w:val="24"/>
        </w:rPr>
        <w:t>？</w:t>
      </w:r>
    </w:p>
    <w:p w:rsidR="009E5733" w:rsidRDefault="000642D7" w:rsidP="009E5733">
      <w:pPr>
        <w:widowControl/>
        <w:ind w:firstLineChars="200" w:firstLine="480"/>
        <w:jc w:val="left"/>
        <w:rPr>
          <w:rFonts w:ascii="ˎ̥" w:hAnsi="ˎ̥" w:cs="宋体" w:hint="eastAsia"/>
          <w:kern w:val="0"/>
          <w:sz w:val="24"/>
        </w:rPr>
      </w:pPr>
      <w:r>
        <w:rPr>
          <w:rFonts w:ascii="ˎ̥" w:hAnsi="ˎ̥" w:cs="宋体"/>
          <w:noProof/>
          <w:kern w:val="0"/>
          <w:sz w:val="24"/>
        </w:rPr>
        <w:lastRenderedPageBreak/>
        <mc:AlternateContent>
          <mc:Choice Requires="wps">
            <w:drawing>
              <wp:anchor distT="0" distB="0" distL="114300" distR="114300" simplePos="0" relativeHeight="251683328" behindDoc="0" locked="0" layoutInCell="1" allowOverlap="1">
                <wp:simplePos x="0" y="0"/>
                <wp:positionH relativeFrom="column">
                  <wp:posOffset>3886200</wp:posOffset>
                </wp:positionH>
                <wp:positionV relativeFrom="paragraph">
                  <wp:posOffset>2476500</wp:posOffset>
                </wp:positionV>
                <wp:extent cx="571500" cy="495300"/>
                <wp:effectExtent l="0" t="0" r="0" b="0"/>
                <wp:wrapNone/>
                <wp:docPr id="763"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图</w:t>
                            </w:r>
                            <w:r>
                              <w:rPr>
                                <w:rFonts w:hint="eastAsia"/>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39" type="#_x0000_t202" style="position:absolute;left:0;text-align:left;margin-left:306pt;margin-top:195pt;width:4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" filled="f" stroked="f">
                <v:textbox>
                  <w:txbxContent>
                    <w:p w:rsidR="009E5733" w:rsidRDefault="009E5733" w:rsidP="009E5733">
                      <w:pPr>
                        <w:rPr>
                          <w:rFonts w:hint="eastAsia"/>
                          <w:sz w:val="28"/>
                          <w:szCs w:val="28"/>
                        </w:rPr>
                      </w:pPr>
                      <w:r>
                        <w:rPr>
                          <w:rFonts w:hint="eastAsia"/>
                          <w:sz w:val="28"/>
                          <w:szCs w:val="28"/>
                        </w:rPr>
                        <w:t>图</w:t>
                      </w:r>
                      <w:r>
                        <w:rPr>
                          <w:rFonts w:hint="eastAsia"/>
                          <w:sz w:val="28"/>
                          <w:szCs w:val="28"/>
                        </w:rPr>
                        <w:t>5</w:t>
                      </w:r>
                    </w:p>
                  </w:txbxContent>
                </v:textbox>
              </v:shape>
            </w:pict>
          </mc:Fallback>
        </mc:AlternateContent>
      </w:r>
      <w:r>
        <w:rPr>
          <w:rFonts w:ascii="ˎ̥" w:hAnsi="ˎ̥" w:cs="宋体"/>
          <w:noProof/>
          <w:kern w:val="0"/>
          <w:sz w:val="24"/>
        </w:rPr>
        <mc:AlternateContent>
          <mc:Choice Requires="wps">
            <w:drawing>
              <wp:anchor distT="0" distB="0" distL="114300" distR="114300" simplePos="0" relativeHeight="251682304" behindDoc="0" locked="0" layoutInCell="1" allowOverlap="1">
                <wp:simplePos x="0" y="0"/>
                <wp:positionH relativeFrom="column">
                  <wp:posOffset>1257300</wp:posOffset>
                </wp:positionH>
                <wp:positionV relativeFrom="paragraph">
                  <wp:posOffset>2476500</wp:posOffset>
                </wp:positionV>
                <wp:extent cx="571500" cy="495300"/>
                <wp:effectExtent l="0" t="0" r="0" b="0"/>
                <wp:wrapNone/>
                <wp:docPr id="762"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图</w:t>
                            </w:r>
                            <w:r>
                              <w:rPr>
                                <w:rFonts w:hint="eastAsia"/>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40" type="#_x0000_t202" style="position:absolute;left:0;text-align:left;margin-left:99pt;margin-top:195pt;width:45pt;height: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Lt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" filled="f" stroked="f">
                <v:textbox>
                  <w:txbxContent>
                    <w:p w:rsidR="009E5733" w:rsidRDefault="009E5733" w:rsidP="009E5733">
                      <w:pPr>
                        <w:rPr>
                          <w:rFonts w:hint="eastAsia"/>
                          <w:sz w:val="28"/>
                          <w:szCs w:val="28"/>
                        </w:rPr>
                      </w:pPr>
                      <w:r>
                        <w:rPr>
                          <w:rFonts w:hint="eastAsia"/>
                          <w:sz w:val="28"/>
                          <w:szCs w:val="28"/>
                        </w:rPr>
                        <w:t>图</w:t>
                      </w:r>
                      <w:r>
                        <w:rPr>
                          <w:rFonts w:hint="eastAsia"/>
                          <w:sz w:val="28"/>
                          <w:szCs w:val="28"/>
                        </w:rPr>
                        <w:t>4</w:t>
                      </w:r>
                    </w:p>
                  </w:txbxContent>
                </v:textbox>
              </v:shape>
            </w:pict>
          </mc:Fallback>
        </mc:AlternateContent>
      </w:r>
      <w:r>
        <w:rPr>
          <w:rFonts w:ascii="ˎ̥" w:hAnsi="ˎ̥" w:cs="宋体"/>
          <w:noProof/>
          <w:kern w:val="0"/>
          <w:sz w:val="24"/>
        </w:rPr>
        <mc:AlternateContent>
          <mc:Choice Requires="wps">
            <w:drawing>
              <wp:anchor distT="0" distB="0" distL="114300" distR="114300" simplePos="0" relativeHeight="251680256" behindDoc="0" locked="0" layoutInCell="1" allowOverlap="1">
                <wp:simplePos x="0" y="0"/>
                <wp:positionH relativeFrom="column">
                  <wp:posOffset>1485900</wp:posOffset>
                </wp:positionH>
                <wp:positionV relativeFrom="paragraph">
                  <wp:posOffset>990600</wp:posOffset>
                </wp:positionV>
                <wp:extent cx="457200" cy="495300"/>
                <wp:effectExtent l="0" t="0" r="0" b="0"/>
                <wp:wrapNone/>
                <wp:docPr id="761"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41" type="#_x0000_t202" style="position:absolute;left:0;text-align:left;margin-left:117pt;margin-top:78pt;width:36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IM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" filled="f" stroked="f">
                <v:textbox>
                  <w:txbxContent>
                    <w:p w:rsidR="009E5733" w:rsidRDefault="009E5733" w:rsidP="009E5733">
                      <w:pPr>
                        <w:rPr>
                          <w:rFonts w:hint="eastAsia"/>
                          <w:sz w:val="28"/>
                          <w:szCs w:val="28"/>
                        </w:rPr>
                      </w:pPr>
                      <w:r>
                        <w:rPr>
                          <w:rFonts w:hint="eastAsia"/>
                          <w:sz w:val="28"/>
                          <w:szCs w:val="28"/>
                        </w:rPr>
                        <w:t>o</w:t>
                      </w:r>
                    </w:p>
                  </w:txbxContent>
                </v:textbox>
              </v:shape>
            </w:pict>
          </mc:Fallback>
        </mc:AlternateContent>
      </w:r>
      <w:r>
        <w:rPr>
          <w:rFonts w:ascii="ˎ̥" w:hAnsi="ˎ̥" w:cs="宋体"/>
          <w:noProof/>
          <w:kern w:val="0"/>
          <w:sz w:val="24"/>
        </w:rPr>
        <mc:AlternateContent>
          <mc:Choice Requires="wps">
            <w:drawing>
              <wp:anchor distT="0" distB="0" distL="114300" distR="114300" simplePos="0" relativeHeight="251681280" behindDoc="0" locked="0" layoutInCell="1" allowOverlap="1">
                <wp:simplePos x="0" y="0"/>
                <wp:positionH relativeFrom="column">
                  <wp:posOffset>4114800</wp:posOffset>
                </wp:positionH>
                <wp:positionV relativeFrom="paragraph">
                  <wp:posOffset>1188720</wp:posOffset>
                </wp:positionV>
                <wp:extent cx="457200" cy="495300"/>
                <wp:effectExtent l="0" t="0" r="0" b="1905"/>
                <wp:wrapNone/>
                <wp:docPr id="760"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42" type="#_x0000_t202" style="position:absolute;left:0;text-align:left;margin-left:324pt;margin-top:93.6pt;width:36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Av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" filled="f" stroked="f">
                <v:textbox>
                  <w:txbxContent>
                    <w:p w:rsidR="009E5733" w:rsidRDefault="009E5733" w:rsidP="009E5733">
                      <w:pPr>
                        <w:rPr>
                          <w:rFonts w:hint="eastAsia"/>
                          <w:sz w:val="28"/>
                          <w:szCs w:val="28"/>
                        </w:rPr>
                      </w:pPr>
                      <w:r>
                        <w:rPr>
                          <w:rFonts w:hint="eastAsia"/>
                          <w:sz w:val="28"/>
                          <w:szCs w:val="28"/>
                        </w:rPr>
                        <w:t>o</w:t>
                      </w:r>
                    </w:p>
                  </w:txbxContent>
                </v:textbox>
              </v:shape>
            </w:pict>
          </mc:Fallback>
        </mc:AlternateContent>
      </w:r>
      <w:r>
        <w:rPr>
          <w:rFonts w:ascii="ˎ̥" w:hAnsi="ˎ̥" w:cs="宋体"/>
          <w:noProof/>
          <w:kern w:val="0"/>
          <w:sz w:val="24"/>
        </w:rPr>
        <w:drawing>
          <wp:inline distT="0" distB="0" distL="0" distR="0">
            <wp:extent cx="2533650" cy="255270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2552700"/>
                    </a:xfrm>
                    <a:prstGeom prst="rect">
                      <a:avLst/>
                    </a:prstGeom>
                    <a:noFill/>
                    <a:ln>
                      <a:noFill/>
                    </a:ln>
                  </pic:spPr>
                </pic:pic>
              </a:graphicData>
            </a:graphic>
          </wp:inline>
        </w:drawing>
      </w:r>
      <w:r w:rsidR="009E5733">
        <w:rPr>
          <w:rFonts w:ascii="ˎ̥" w:hAnsi="ˎ̥" w:cs="宋体" w:hint="eastAsia"/>
          <w:kern w:val="0"/>
          <w:sz w:val="24"/>
        </w:rPr>
        <w:t xml:space="preserve">  </w:t>
      </w:r>
      <w:r>
        <w:rPr>
          <w:rFonts w:ascii="ˎ̥" w:hAnsi="ˎ̥" w:cs="宋体"/>
          <w:noProof/>
          <w:kern w:val="0"/>
          <w:sz w:val="24"/>
        </w:rPr>
        <w:drawing>
          <wp:inline distT="0" distB="0" distL="0" distR="0">
            <wp:extent cx="2524125" cy="2571750"/>
            <wp:effectExtent l="0" t="0" r="9525"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125" cy="2571750"/>
                    </a:xfrm>
                    <a:prstGeom prst="rect">
                      <a:avLst/>
                    </a:prstGeom>
                    <a:noFill/>
                    <a:ln>
                      <a:noFill/>
                    </a:ln>
                  </pic:spPr>
                </pic:pic>
              </a:graphicData>
            </a:graphic>
          </wp:inline>
        </w:drawing>
      </w:r>
    </w:p>
    <w:p w:rsidR="009E5733" w:rsidRDefault="009E5733" w:rsidP="009E5733">
      <w:pPr>
        <w:widowControl/>
        <w:spacing w:line="360" w:lineRule="auto"/>
        <w:jc w:val="left"/>
        <w:rPr>
          <w:rFonts w:ascii="ˎ̥" w:hAnsi="ˎ̥" w:cs="宋体" w:hint="eastAsia"/>
          <w:kern w:val="0"/>
          <w:sz w:val="24"/>
        </w:rPr>
      </w:pPr>
      <w:r>
        <w:rPr>
          <w:rFonts w:ascii="ˎ̥" w:hAnsi="ˎ̥" w:cs="宋体"/>
          <w:kern w:val="0"/>
          <w:sz w:val="24"/>
        </w:rPr>
        <w:t> </w:t>
      </w:r>
      <w:r>
        <w:rPr>
          <w:rFonts w:ascii="ˎ̥" w:hAnsi="ˎ̥" w:cs="宋体" w:hint="eastAsia"/>
          <w:kern w:val="0"/>
          <w:sz w:val="24"/>
        </w:rPr>
        <w:t xml:space="preserve">    </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（设计意图：</w:t>
      </w:r>
      <w:r>
        <w:rPr>
          <w:rFonts w:ascii="ˎ̥" w:hAnsi="ˎ̥" w:cs="宋体"/>
          <w:kern w:val="0"/>
          <w:sz w:val="24"/>
        </w:rPr>
        <w:t>引导学生观察</w:t>
      </w:r>
      <w:r>
        <w:rPr>
          <w:rFonts w:ascii="ˎ̥" w:hAnsi="ˎ̥" w:cs="宋体" w:hint="eastAsia"/>
          <w:kern w:val="0"/>
          <w:sz w:val="24"/>
        </w:rPr>
        <w:t>、</w:t>
      </w:r>
      <w:r>
        <w:rPr>
          <w:rFonts w:ascii="ˎ̥" w:hAnsi="ˎ̥" w:cs="宋体"/>
          <w:kern w:val="0"/>
          <w:sz w:val="24"/>
        </w:rPr>
        <w:t>比较</w:t>
      </w:r>
      <w:r>
        <w:rPr>
          <w:rFonts w:ascii="ˎ̥" w:hAnsi="ˎ̥" w:cs="宋体" w:hint="eastAsia"/>
          <w:kern w:val="0"/>
          <w:sz w:val="24"/>
        </w:rPr>
        <w:t>、</w:t>
      </w:r>
      <w:r>
        <w:rPr>
          <w:rFonts w:ascii="ˎ̥" w:hAnsi="ˎ̥" w:cs="宋体"/>
          <w:kern w:val="0"/>
          <w:sz w:val="24"/>
        </w:rPr>
        <w:t>组内研讨</w:t>
      </w:r>
      <w:r>
        <w:rPr>
          <w:rFonts w:ascii="ˎ̥" w:hAnsi="ˎ̥" w:cs="宋体" w:hint="eastAsia"/>
          <w:kern w:val="0"/>
          <w:sz w:val="24"/>
        </w:rPr>
        <w:t>、</w:t>
      </w:r>
      <w:r>
        <w:rPr>
          <w:rFonts w:ascii="ˎ̥" w:hAnsi="ˎ̥" w:cs="宋体"/>
          <w:kern w:val="0"/>
          <w:sz w:val="24"/>
        </w:rPr>
        <w:t>班内交流</w:t>
      </w:r>
      <w:r>
        <w:rPr>
          <w:rFonts w:ascii="ˎ̥" w:hAnsi="ˎ̥" w:cs="宋体" w:hint="eastAsia"/>
          <w:kern w:val="0"/>
          <w:sz w:val="24"/>
        </w:rPr>
        <w:t>，</w:t>
      </w:r>
      <w:r>
        <w:rPr>
          <w:rFonts w:ascii="ˎ̥" w:hAnsi="ˎ̥" w:cs="宋体"/>
          <w:kern w:val="0"/>
          <w:sz w:val="24"/>
        </w:rPr>
        <w:t>鼓励学生大胆发言</w:t>
      </w:r>
      <w:r>
        <w:rPr>
          <w:rFonts w:ascii="ˎ̥" w:hAnsi="ˎ̥" w:cs="宋体" w:hint="eastAsia"/>
          <w:kern w:val="0"/>
          <w:sz w:val="24"/>
        </w:rPr>
        <w:t>，</w:t>
      </w:r>
      <w:r>
        <w:rPr>
          <w:rFonts w:ascii="ˎ̥" w:hAnsi="ˎ̥" w:cs="宋体"/>
          <w:kern w:val="0"/>
          <w:sz w:val="24"/>
        </w:rPr>
        <w:t>相互补充纠正</w:t>
      </w:r>
      <w:r>
        <w:rPr>
          <w:rFonts w:ascii="ˎ̥" w:hAnsi="ˎ̥" w:cs="宋体" w:hint="eastAsia"/>
          <w:kern w:val="0"/>
          <w:sz w:val="24"/>
        </w:rPr>
        <w:t>，</w:t>
      </w:r>
      <w:r>
        <w:rPr>
          <w:rFonts w:ascii="ˎ̥" w:hAnsi="ˎ̥" w:cs="宋体"/>
          <w:kern w:val="0"/>
          <w:sz w:val="24"/>
        </w:rPr>
        <w:t>得出一般规律</w:t>
      </w:r>
      <w:r>
        <w:rPr>
          <w:rFonts w:ascii="ˎ̥" w:hAnsi="ˎ̥" w:cs="宋体" w:hint="eastAsia"/>
          <w:kern w:val="0"/>
          <w:sz w:val="24"/>
        </w:rPr>
        <w:t>，</w:t>
      </w:r>
      <w:r>
        <w:rPr>
          <w:rFonts w:ascii="ˎ̥" w:hAnsi="ˎ̥" w:cs="宋体"/>
          <w:kern w:val="0"/>
          <w:sz w:val="24"/>
        </w:rPr>
        <w:t>并鼓励学生用自己的语言叙述规律</w:t>
      </w:r>
      <w:r>
        <w:rPr>
          <w:rFonts w:ascii="ˎ̥" w:hAnsi="ˎ̥" w:cs="宋体" w:hint="eastAsia"/>
          <w:kern w:val="0"/>
          <w:sz w:val="24"/>
        </w:rPr>
        <w:t>——反比例函数的图象和性质。）</w:t>
      </w:r>
    </w:p>
    <w:p w:rsidR="009E5733" w:rsidRDefault="009E5733" w:rsidP="009E5733">
      <w:pPr>
        <w:widowControl/>
        <w:spacing w:line="360" w:lineRule="auto"/>
        <w:ind w:leftChars="114" w:left="239" w:firstLineChars="100" w:firstLine="240"/>
        <w:jc w:val="left"/>
        <w:rPr>
          <w:rFonts w:ascii="ˎ̥" w:hAnsi="ˎ̥" w:cs="宋体" w:hint="eastAsia"/>
          <w:kern w:val="0"/>
          <w:sz w:val="24"/>
        </w:rPr>
      </w:pPr>
      <w:r>
        <w:rPr>
          <w:rFonts w:ascii="ˎ̥" w:hAnsi="ˎ̥" w:cs="宋体" w:hint="eastAsia"/>
          <w:kern w:val="0"/>
          <w:sz w:val="24"/>
        </w:rPr>
        <w:t>（简要实录：学生认真观察、比较，然后小组内交流讨论，得出结论。）</w:t>
      </w:r>
    </w:p>
    <w:p w:rsidR="009E5733" w:rsidRDefault="009E5733" w:rsidP="009E5733">
      <w:pPr>
        <w:widowControl/>
        <w:spacing w:line="360" w:lineRule="auto"/>
        <w:ind w:leftChars="114" w:left="239" w:firstLineChars="100" w:firstLine="240"/>
        <w:jc w:val="left"/>
        <w:rPr>
          <w:rFonts w:ascii="ˎ̥" w:hAnsi="ˎ̥" w:cs="宋体" w:hint="eastAsia"/>
          <w:kern w:val="0"/>
          <w:sz w:val="24"/>
        </w:rPr>
      </w:pPr>
      <w:r>
        <w:rPr>
          <w:rFonts w:ascii="ˎ̥" w:hAnsi="ˎ̥" w:cs="宋体" w:hint="eastAsia"/>
          <w:kern w:val="0"/>
          <w:sz w:val="24"/>
        </w:rPr>
        <w:t>（课件投影）</w:t>
      </w:r>
    </w:p>
    <w:p w:rsidR="009E5733" w:rsidRDefault="009E5733" w:rsidP="009E5733">
      <w:pPr>
        <w:widowControl/>
        <w:spacing w:line="360" w:lineRule="auto"/>
        <w:ind w:leftChars="114" w:left="239" w:firstLineChars="150" w:firstLine="360"/>
        <w:jc w:val="left"/>
        <w:rPr>
          <w:rFonts w:ascii="ˎ̥" w:hAnsi="ˎ̥" w:cs="宋体" w:hint="eastAsia"/>
          <w:kern w:val="0"/>
          <w:sz w:val="24"/>
        </w:rPr>
      </w:pPr>
      <w:r>
        <w:rPr>
          <w:rFonts w:ascii="ˎ̥" w:hAnsi="ˎ̥" w:cs="宋体" w:hint="eastAsia"/>
          <w:kern w:val="0"/>
          <w:sz w:val="24"/>
        </w:rPr>
        <w:t>相同点——图象都是由两支曲线组成；它们都不与坐标轴相交；它们都不过原点；它们都是轴对称图形，也是这些对称图形。</w:t>
      </w:r>
    </w:p>
    <w:p w:rsidR="009E5733" w:rsidRDefault="009E5733" w:rsidP="009E5733">
      <w:pPr>
        <w:widowControl/>
        <w:spacing w:line="360" w:lineRule="auto"/>
        <w:ind w:firstLineChars="200" w:firstLine="480"/>
        <w:jc w:val="left"/>
        <w:rPr>
          <w:rFonts w:ascii="ˎ̥" w:hAnsi="ˎ̥" w:cs="宋体" w:hint="eastAsia"/>
          <w:kern w:val="0"/>
          <w:sz w:val="24"/>
        </w:rPr>
      </w:pPr>
      <w:r>
        <w:rPr>
          <w:rFonts w:ascii="ˎ̥" w:hAnsi="ˎ̥" w:cs="宋体" w:hint="eastAsia"/>
          <w:kern w:val="0"/>
          <w:sz w:val="24"/>
        </w:rPr>
        <w:t>不同点——它们所在的象限不同，</w:t>
      </w:r>
      <w:r>
        <w:rPr>
          <w:rFonts w:ascii="ˎ̥" w:hAnsi="ˎ̥" w:cs="宋体" w:hint="eastAsia"/>
          <w:kern w:val="0"/>
          <w:sz w:val="24"/>
        </w:rPr>
        <w:t>y=</w:t>
      </w:r>
      <w:r>
        <w:rPr>
          <w:rFonts w:ascii="ˎ̥" w:hAnsi="ˎ̥" w:cs="宋体" w:hint="eastAsia"/>
          <w:kern w:val="0"/>
          <w:position w:val="-24"/>
          <w:sz w:val="24"/>
        </w:rPr>
        <w:object w:dxaOrig="240" w:dyaOrig="620">
          <v:shape id="_x0000_i1032" type="#_x0000_t75" style="width:12pt;height:30.75pt;mso-position-horizontal-relative:page;mso-position-vertical-relative:page" o:ole="">
            <v:imagedata r:id="rId38" o:title=""/>
          </v:shape>
          <o:OLEObject Type="Embed" ProgID="Equation.3" ShapeID="_x0000_i1032" DrawAspect="Content" ObjectID="_1429601657" r:id="rId49"/>
        </w:object>
      </w:r>
      <w:r>
        <w:rPr>
          <w:rFonts w:ascii="ˎ̥" w:hAnsi="ˎ̥" w:cs="宋体" w:hint="eastAsia"/>
          <w:kern w:val="0"/>
          <w:sz w:val="24"/>
        </w:rPr>
        <w:t>的</w:t>
      </w:r>
      <w:r>
        <w:rPr>
          <w:rFonts w:ascii="ˎ̥" w:hAnsi="ˎ̥" w:cs="宋体"/>
          <w:kern w:val="0"/>
          <w:sz w:val="24"/>
        </w:rPr>
        <w:t>两支曲线分别位于第一、三象限内，</w:t>
      </w:r>
      <w:r>
        <w:rPr>
          <w:rFonts w:ascii="ˎ̥" w:hAnsi="ˎ̥" w:cs="宋体" w:hint="eastAsia"/>
          <w:kern w:val="0"/>
          <w:sz w:val="24"/>
        </w:rPr>
        <w:t>y=</w:t>
      </w:r>
      <w:r>
        <w:rPr>
          <w:rFonts w:ascii="ˎ̥" w:hAnsi="ˎ̥" w:cs="宋体" w:hint="eastAsia"/>
          <w:kern w:val="0"/>
          <w:position w:val="-24"/>
          <w:sz w:val="24"/>
        </w:rPr>
        <w:object w:dxaOrig="420" w:dyaOrig="619">
          <v:shape id="_x0000_i1033" type="#_x0000_t75" style="width:21pt;height:30.75pt;mso-position-horizontal-relative:page;mso-position-vertical-relative:page" o:ole="">
            <v:imagedata r:id="rId44" o:title=""/>
          </v:shape>
          <o:OLEObject Type="Embed" ProgID="Equation.3" ShapeID="_x0000_i1033" DrawAspect="Content" ObjectID="_1429601658" r:id="rId50"/>
        </w:object>
      </w:r>
      <w:r>
        <w:rPr>
          <w:rFonts w:ascii="ˎ̥" w:hAnsi="ˎ̥" w:cs="宋体" w:hint="eastAsia"/>
          <w:kern w:val="0"/>
          <w:sz w:val="24"/>
        </w:rPr>
        <w:t>的</w:t>
      </w:r>
      <w:r>
        <w:rPr>
          <w:rFonts w:ascii="ˎ̥" w:hAnsi="ˎ̥" w:cs="宋体"/>
          <w:kern w:val="0"/>
          <w:sz w:val="24"/>
        </w:rPr>
        <w:t>两支曲线分别位于第二、四象限内。</w:t>
      </w:r>
    </w:p>
    <w:p w:rsidR="009E5733" w:rsidRDefault="009E5733" w:rsidP="009E5733">
      <w:pPr>
        <w:widowControl/>
        <w:spacing w:line="360" w:lineRule="auto"/>
        <w:jc w:val="left"/>
        <w:rPr>
          <w:rFonts w:ascii="ˎ̥" w:hAnsi="ˎ̥" w:cs="宋体" w:hint="eastAsia"/>
          <w:kern w:val="0"/>
          <w:sz w:val="24"/>
        </w:rPr>
      </w:pPr>
      <w:r>
        <w:rPr>
          <w:rFonts w:ascii="ˎ̥" w:hAnsi="ˎ̥" w:cs="宋体" w:hint="eastAsia"/>
          <w:kern w:val="0"/>
          <w:sz w:val="24"/>
        </w:rPr>
        <w:t>由此得出，</w:t>
      </w:r>
      <w:r>
        <w:rPr>
          <w:rFonts w:ascii="ˎ̥" w:hAnsi="ˎ̥" w:cs="宋体"/>
          <w:kern w:val="0"/>
          <w:sz w:val="24"/>
        </w:rPr>
        <w:t>反比例函数</w:t>
      </w:r>
      <w:r>
        <w:rPr>
          <w:rFonts w:ascii="ˎ̥" w:hAnsi="ˎ̥" w:cs="宋体" w:hint="eastAsia"/>
          <w:kern w:val="0"/>
          <w:sz w:val="24"/>
        </w:rPr>
        <w:t>的</w:t>
      </w:r>
      <w:r>
        <w:rPr>
          <w:rFonts w:ascii="ˎ̥" w:hAnsi="ˎ̥" w:cs="宋体"/>
          <w:kern w:val="0"/>
          <w:sz w:val="24"/>
        </w:rPr>
        <w:t>图象</w:t>
      </w:r>
      <w:r>
        <w:rPr>
          <w:rFonts w:ascii="ˎ̥" w:hAnsi="ˎ̥" w:cs="宋体" w:hint="eastAsia"/>
          <w:kern w:val="0"/>
          <w:sz w:val="24"/>
        </w:rPr>
        <w:t>和性质：</w:t>
      </w:r>
    </w:p>
    <w:p w:rsidR="009E5733" w:rsidRDefault="009E5733" w:rsidP="009E5733">
      <w:pPr>
        <w:widowControl/>
        <w:jc w:val="left"/>
        <w:rPr>
          <w:rFonts w:ascii="ˎ̥" w:hAnsi="ˎ̥"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1 \* GB3 </w:instrText>
      </w:r>
      <w:r>
        <w:rPr>
          <w:rFonts w:ascii="ˎ̥" w:hAnsi="ˎ̥" w:cs="宋体" w:hint="eastAsia"/>
          <w:kern w:val="0"/>
          <w:sz w:val="24"/>
        </w:rPr>
        <w:fldChar w:fldCharType="separate"/>
      </w:r>
      <w:r>
        <w:rPr>
          <w:rFonts w:ascii="ˎ̥" w:hAnsi="ˎ̥" w:cs="宋体" w:hint="eastAsia"/>
          <w:kern w:val="0"/>
          <w:sz w:val="24"/>
          <w:lang w:val="en-US" w:eastAsia="zh-CN"/>
        </w:rPr>
        <w:t>①</w:t>
      </w:r>
      <w:r>
        <w:rPr>
          <w:rFonts w:ascii="ˎ̥" w:hAnsi="ˎ̥" w:cs="宋体" w:hint="eastAsia"/>
          <w:kern w:val="0"/>
          <w:sz w:val="24"/>
        </w:rPr>
        <w:fldChar w:fldCharType="end"/>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34" type="#_x0000_t75" style="width:12pt;height:30.75pt;mso-position-horizontal-relative:page;mso-position-vertical-relative:page" o:ole="">
            <v:imagedata r:id="rId51" o:title=""/>
          </v:shape>
          <o:OLEObject Type="Embed" ProgID="Equation.3" ShapeID="_x0000_i1034" DrawAspect="Content" ObjectID="_1429601659" r:id="rId52"/>
        </w:object>
      </w:r>
      <w:r>
        <w:rPr>
          <w:rFonts w:ascii="ˎ̥" w:hAnsi="ˎ̥" w:cs="宋体"/>
          <w:kern w:val="0"/>
          <w:sz w:val="24"/>
        </w:rPr>
        <w:t>的图象是由两支双曲线组成的</w:t>
      </w:r>
      <w:r>
        <w:rPr>
          <w:rFonts w:ascii="ˎ̥" w:hAnsi="ˎ̥" w:cs="宋体" w:hint="eastAsia"/>
          <w:kern w:val="0"/>
          <w:sz w:val="24"/>
        </w:rPr>
        <w:t>（通常称为双曲线）。</w:t>
      </w:r>
    </w:p>
    <w:p w:rsidR="009E5733" w:rsidRDefault="009E5733" w:rsidP="009E5733">
      <w:pPr>
        <w:widowControl/>
        <w:spacing w:line="520" w:lineRule="exact"/>
        <w:jc w:val="left"/>
        <w:rPr>
          <w:rFonts w:ascii="ˎ̥" w:hAnsi="ˎ̥"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2 \* GB3 </w:instrText>
      </w:r>
      <w:r>
        <w:rPr>
          <w:rFonts w:ascii="ˎ̥" w:hAnsi="ˎ̥" w:cs="宋体" w:hint="eastAsia"/>
          <w:kern w:val="0"/>
          <w:sz w:val="24"/>
        </w:rPr>
        <w:fldChar w:fldCharType="separate"/>
      </w:r>
      <w:r>
        <w:rPr>
          <w:rFonts w:ascii="ˎ̥" w:hAnsi="ˎ̥" w:cs="宋体" w:hint="eastAsia"/>
          <w:kern w:val="0"/>
          <w:sz w:val="24"/>
          <w:lang w:val="en-US" w:eastAsia="zh-CN"/>
        </w:rPr>
        <w:t>②</w:t>
      </w:r>
      <w:r>
        <w:rPr>
          <w:rFonts w:ascii="ˎ̥" w:hAnsi="ˎ̥" w:cs="宋体" w:hint="eastAsia"/>
          <w:kern w:val="0"/>
          <w:sz w:val="24"/>
        </w:rPr>
        <w:fldChar w:fldCharType="end"/>
      </w:r>
      <w:r>
        <w:rPr>
          <w:rFonts w:ascii="ˎ̥" w:hAnsi="ˎ̥" w:cs="宋体"/>
          <w:kern w:val="0"/>
          <w:sz w:val="24"/>
        </w:rPr>
        <w:t>当</w:t>
      </w:r>
      <w:r>
        <w:rPr>
          <w:rFonts w:ascii="ˎ̥" w:hAnsi="ˎ̥" w:cs="宋体"/>
          <w:kern w:val="0"/>
          <w:sz w:val="24"/>
        </w:rPr>
        <w:t>k&gt;0</w:t>
      </w:r>
      <w:r>
        <w:rPr>
          <w:rFonts w:ascii="ˎ̥" w:hAnsi="ˎ̥" w:cs="宋体"/>
          <w:kern w:val="0"/>
          <w:sz w:val="24"/>
        </w:rPr>
        <w:t>时，两支曲线分别位于第一、三象限内</w:t>
      </w:r>
      <w:r>
        <w:rPr>
          <w:rFonts w:ascii="ˎ̥" w:hAnsi="ˎ̥" w:cs="宋体" w:hint="eastAsia"/>
          <w:kern w:val="0"/>
          <w:sz w:val="24"/>
        </w:rPr>
        <w:t>；</w:t>
      </w:r>
    </w:p>
    <w:p w:rsidR="009E5733" w:rsidRDefault="009E5733" w:rsidP="009E5733">
      <w:pPr>
        <w:widowControl/>
        <w:spacing w:line="520" w:lineRule="exact"/>
        <w:ind w:firstLineChars="100" w:firstLine="240"/>
        <w:jc w:val="left"/>
        <w:rPr>
          <w:rFonts w:ascii="ˎ̥" w:hAnsi="ˎ̥" w:cs="宋体" w:hint="eastAsia"/>
          <w:kern w:val="0"/>
          <w:sz w:val="24"/>
        </w:rPr>
      </w:pPr>
      <w:r>
        <w:rPr>
          <w:rFonts w:ascii="ˎ̥" w:hAnsi="ˎ̥" w:cs="宋体"/>
          <w:kern w:val="0"/>
          <w:sz w:val="24"/>
        </w:rPr>
        <w:t>当</w:t>
      </w:r>
      <w:r>
        <w:rPr>
          <w:rFonts w:ascii="ˎ̥" w:hAnsi="ˎ̥" w:cs="宋体"/>
          <w:kern w:val="0"/>
          <w:sz w:val="24"/>
        </w:rPr>
        <w:t>k&lt;0</w:t>
      </w:r>
      <w:r>
        <w:rPr>
          <w:rFonts w:ascii="ˎ̥" w:hAnsi="ˎ̥" w:cs="宋体"/>
          <w:kern w:val="0"/>
          <w:sz w:val="24"/>
        </w:rPr>
        <w:t>时，两支曲线分别位于第二、四象限内。</w:t>
      </w:r>
    </w:p>
    <w:p w:rsidR="009E5733" w:rsidRDefault="009E5733" w:rsidP="009E5733">
      <w:pPr>
        <w:widowControl/>
        <w:jc w:val="left"/>
        <w:rPr>
          <w:rFonts w:ascii="宋体" w:hAnsi="宋体"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3 \* GB3 </w:instrText>
      </w:r>
      <w:r>
        <w:rPr>
          <w:rFonts w:ascii="ˎ̥" w:hAnsi="ˎ̥" w:cs="宋体" w:hint="eastAsia"/>
          <w:kern w:val="0"/>
          <w:sz w:val="24"/>
        </w:rPr>
        <w:fldChar w:fldCharType="separate"/>
      </w:r>
      <w:r>
        <w:rPr>
          <w:rFonts w:ascii="ˎ̥" w:hAnsi="ˎ̥" w:cs="宋体" w:hint="eastAsia"/>
          <w:kern w:val="0"/>
          <w:sz w:val="24"/>
          <w:lang w:val="en-US" w:eastAsia="zh-CN"/>
        </w:rPr>
        <w:t>③</w:t>
      </w:r>
      <w:r>
        <w:rPr>
          <w:rFonts w:ascii="ˎ̥" w:hAnsi="ˎ̥" w:cs="宋体" w:hint="eastAsia"/>
          <w:kern w:val="0"/>
          <w:sz w:val="24"/>
        </w:rPr>
        <w:fldChar w:fldCharType="end"/>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35" type="#_x0000_t75" style="width:12pt;height:30.75pt;mso-position-horizontal-relative:page;mso-position-vertical-relative:page" o:ole="">
            <v:imagedata r:id="rId51" o:title=""/>
          </v:shape>
          <o:OLEObject Type="Embed" ProgID="Equation.3" ShapeID="_x0000_i1035" DrawAspect="Content" ObjectID="_1429601660" r:id="rId53"/>
        </w:object>
      </w:r>
      <w:r>
        <w:rPr>
          <w:rFonts w:ascii="ˎ̥" w:hAnsi="ˎ̥" w:cs="宋体"/>
          <w:kern w:val="0"/>
          <w:sz w:val="24"/>
        </w:rPr>
        <w:t>的图象</w:t>
      </w:r>
      <w:r>
        <w:rPr>
          <w:rFonts w:ascii="ˎ̥" w:hAnsi="ˎ̥" w:cs="宋体" w:hint="eastAsia"/>
          <w:kern w:val="0"/>
          <w:sz w:val="24"/>
        </w:rPr>
        <w:t>与坐标轴不相交，它们都不过原点。</w:t>
      </w:r>
    </w:p>
    <w:p w:rsidR="009E5733" w:rsidRDefault="009E5733" w:rsidP="009E5733">
      <w:pPr>
        <w:widowControl/>
        <w:jc w:val="left"/>
        <w:rPr>
          <w:rFonts w:ascii="ˎ̥" w:hAnsi="ˎ̥" w:cs="宋体" w:hint="eastAsia"/>
          <w:kern w:val="0"/>
          <w:sz w:val="24"/>
        </w:rPr>
      </w:pPr>
      <w:r>
        <w:rPr>
          <w:rFonts w:ascii="ˎ̥" w:hAnsi="ˎ̥" w:cs="宋体" w:hint="eastAsia"/>
          <w:kern w:val="0"/>
          <w:sz w:val="24"/>
        </w:rPr>
        <w:t>④</w:t>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36" type="#_x0000_t75" style="width:12pt;height:30.75pt;mso-position-horizontal-relative:page;mso-position-vertical-relative:page" o:ole="">
            <v:imagedata r:id="rId54" o:title=""/>
          </v:shape>
          <o:OLEObject Type="Embed" ProgID="Equation.3" ShapeID="_x0000_i1036" DrawAspect="Content" ObjectID="_1429601661" r:id="rId55"/>
        </w:object>
      </w:r>
      <w:r>
        <w:rPr>
          <w:rFonts w:ascii="ˎ̥" w:hAnsi="ˎ̥" w:cs="宋体"/>
          <w:kern w:val="0"/>
          <w:sz w:val="24"/>
        </w:rPr>
        <w:t>的图象</w:t>
      </w:r>
      <w:r>
        <w:rPr>
          <w:rFonts w:ascii="ˎ̥" w:hAnsi="ˎ̥" w:cs="宋体" w:hint="eastAsia"/>
          <w:kern w:val="0"/>
          <w:sz w:val="24"/>
        </w:rPr>
        <w:t>关于原点对称，是中心对称图形；也是轴对称图形。</w:t>
      </w:r>
    </w:p>
    <w:p w:rsidR="009E5733" w:rsidRDefault="009E5733" w:rsidP="009E5733">
      <w:pPr>
        <w:widowControl/>
        <w:spacing w:line="520" w:lineRule="exact"/>
        <w:ind w:firstLineChars="50" w:firstLine="120"/>
        <w:jc w:val="left"/>
        <w:rPr>
          <w:rFonts w:ascii="ˎ̥" w:hAnsi="ˎ̥" w:cs="宋体" w:hint="eastAsia"/>
          <w:kern w:val="0"/>
          <w:sz w:val="28"/>
          <w:szCs w:val="28"/>
        </w:rPr>
      </w:pPr>
      <w:r>
        <w:rPr>
          <w:rFonts w:ascii="ˎ̥" w:hAnsi="ˎ̥" w:cs="宋体"/>
          <w:kern w:val="0"/>
          <w:sz w:val="24"/>
        </w:rPr>
        <w:t xml:space="preserve"> </w:t>
      </w:r>
      <w:r>
        <w:rPr>
          <w:rFonts w:ascii="ˎ̥" w:hAnsi="ˎ̥" w:cs="宋体" w:hint="eastAsia"/>
          <w:kern w:val="0"/>
          <w:sz w:val="24"/>
        </w:rPr>
        <w:t xml:space="preserve"> </w:t>
      </w:r>
      <w:r>
        <w:rPr>
          <w:rFonts w:ascii="ˎ̥" w:hAnsi="ˎ̥" w:cs="宋体"/>
          <w:kern w:val="0"/>
          <w:sz w:val="28"/>
          <w:szCs w:val="28"/>
        </w:rPr>
        <w:t> </w:t>
      </w:r>
      <w:r>
        <w:rPr>
          <w:rFonts w:ascii="ˎ̥" w:hAnsi="ˎ̥" w:cs="宋体" w:hint="eastAsia"/>
          <w:kern w:val="0"/>
          <w:sz w:val="28"/>
          <w:szCs w:val="28"/>
        </w:rPr>
        <w:t>三、</w:t>
      </w:r>
      <w:r>
        <w:rPr>
          <w:rFonts w:ascii="ˎ̥" w:hAnsi="ˎ̥" w:cs="宋体"/>
          <w:kern w:val="0"/>
          <w:sz w:val="28"/>
          <w:szCs w:val="28"/>
        </w:rPr>
        <w:t> </w:t>
      </w:r>
      <w:r>
        <w:rPr>
          <w:rFonts w:ascii="ˎ̥" w:hAnsi="ˎ̥" w:cs="宋体" w:hint="eastAsia"/>
          <w:kern w:val="0"/>
          <w:sz w:val="28"/>
          <w:szCs w:val="28"/>
        </w:rPr>
        <w:t>巩固新知，反馈</w:t>
      </w:r>
      <w:r>
        <w:rPr>
          <w:rFonts w:ascii="ˎ̥" w:hAnsi="ˎ̥" w:cs="宋体"/>
          <w:kern w:val="0"/>
          <w:sz w:val="28"/>
          <w:szCs w:val="28"/>
        </w:rPr>
        <w:t>提高</w:t>
      </w:r>
      <w:r>
        <w:rPr>
          <w:rFonts w:ascii="ˎ̥" w:hAnsi="ˎ̥" w:cs="宋体" w:hint="eastAsia"/>
          <w:kern w:val="0"/>
          <w:sz w:val="28"/>
          <w:szCs w:val="28"/>
        </w:rPr>
        <w:t>：</w:t>
      </w:r>
    </w:p>
    <w:p w:rsidR="009E5733" w:rsidRDefault="009E5733" w:rsidP="009E5733">
      <w:pPr>
        <w:widowControl/>
        <w:ind w:firstLineChars="200" w:firstLine="480"/>
        <w:jc w:val="left"/>
        <w:rPr>
          <w:rFonts w:ascii="ˎ̥" w:hAnsi="ˎ̥" w:cs="宋体" w:hint="eastAsia"/>
          <w:kern w:val="0"/>
          <w:sz w:val="28"/>
          <w:szCs w:val="28"/>
        </w:rPr>
      </w:pPr>
      <w:r>
        <w:rPr>
          <w:rFonts w:ascii="ˎ̥" w:hAnsi="ˎ̥" w:cs="宋体" w:hint="eastAsia"/>
          <w:kern w:val="0"/>
          <w:sz w:val="24"/>
        </w:rPr>
        <w:t>（—）</w:t>
      </w:r>
      <w:r>
        <w:rPr>
          <w:rFonts w:ascii="ˎ̥" w:hAnsi="ˎ̥" w:cs="宋体" w:hint="eastAsia"/>
          <w:kern w:val="0"/>
          <w:sz w:val="28"/>
          <w:szCs w:val="28"/>
        </w:rPr>
        <w:t>应用新知，及时反馈：</w:t>
      </w: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（课件投影）请独立完成下列各题，然后交流展示。</w:t>
      </w: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1</w:t>
      </w:r>
      <w:r>
        <w:rPr>
          <w:rFonts w:ascii="ˎ̥" w:hAnsi="ˎ̥" w:cs="宋体" w:hint="eastAsia"/>
          <w:kern w:val="0"/>
          <w:sz w:val="24"/>
        </w:rPr>
        <w:t>、下图给出了反比例函数</w:t>
      </w:r>
      <w:r>
        <w:rPr>
          <w:rFonts w:ascii="ˎ̥" w:hAnsi="ˎ̥" w:cs="宋体" w:hint="eastAsia"/>
          <w:kern w:val="0"/>
          <w:sz w:val="24"/>
        </w:rPr>
        <w:t>y=</w:t>
      </w:r>
      <w:r>
        <w:rPr>
          <w:rFonts w:ascii="ˎ̥" w:hAnsi="ˎ̥" w:cs="宋体" w:hint="eastAsia"/>
          <w:kern w:val="0"/>
          <w:position w:val="-24"/>
          <w:sz w:val="24"/>
        </w:rPr>
        <w:object w:dxaOrig="240" w:dyaOrig="620">
          <v:shape id="_x0000_i1037" type="#_x0000_t75" style="width:12pt;height:30.75pt;mso-position-horizontal-relative:page;mso-position-vertical-relative:page" o:ole="">
            <v:imagedata r:id="rId56" o:title=""/>
          </v:shape>
          <o:OLEObject Type="Embed" ProgID="Equation.3" ShapeID="_x0000_i1037" DrawAspect="Content" ObjectID="_1429601662" r:id="rId57"/>
        </w:object>
      </w:r>
      <w:r>
        <w:rPr>
          <w:rFonts w:ascii="ˎ̥" w:hAnsi="ˎ̥" w:cs="宋体" w:hint="eastAsia"/>
          <w:kern w:val="0"/>
          <w:sz w:val="24"/>
        </w:rPr>
        <w:t>和</w:t>
      </w:r>
      <w:r>
        <w:rPr>
          <w:rFonts w:ascii="ˎ̥" w:hAnsi="ˎ̥" w:cs="宋体" w:hint="eastAsia"/>
          <w:kern w:val="0"/>
          <w:sz w:val="24"/>
        </w:rPr>
        <w:t>y=</w:t>
      </w:r>
      <w:r>
        <w:rPr>
          <w:rFonts w:ascii="ˎ̥" w:hAnsi="ˎ̥" w:cs="宋体" w:hint="eastAsia"/>
          <w:kern w:val="0"/>
          <w:position w:val="-24"/>
          <w:sz w:val="24"/>
        </w:rPr>
        <w:object w:dxaOrig="360" w:dyaOrig="620">
          <v:shape id="_x0000_i1038" type="#_x0000_t75" style="width:18pt;height:30.75pt;mso-position-horizontal-relative:page;mso-position-vertical-relative:page" o:ole="">
            <v:imagedata r:id="rId58" o:title=""/>
          </v:shape>
          <o:OLEObject Type="Embed" ProgID="Equation.3" ShapeID="_x0000_i1038" DrawAspect="Content" ObjectID="_1429601663" r:id="rId59"/>
        </w:object>
      </w:r>
      <w:r>
        <w:rPr>
          <w:rFonts w:ascii="ˎ̥" w:hAnsi="ˎ̥" w:cs="宋体" w:hint="eastAsia"/>
          <w:kern w:val="0"/>
          <w:sz w:val="24"/>
        </w:rPr>
        <w:t>的图象，你知道哪个是</w:t>
      </w:r>
      <w:r>
        <w:rPr>
          <w:rFonts w:ascii="ˎ̥" w:hAnsi="ˎ̥" w:cs="宋体" w:hint="eastAsia"/>
          <w:kern w:val="0"/>
          <w:sz w:val="24"/>
        </w:rPr>
        <w:t>y=</w:t>
      </w:r>
      <w:r>
        <w:rPr>
          <w:rFonts w:ascii="ˎ̥" w:hAnsi="ˎ̥" w:cs="宋体" w:hint="eastAsia"/>
          <w:kern w:val="0"/>
          <w:position w:val="-24"/>
          <w:sz w:val="24"/>
        </w:rPr>
        <w:object w:dxaOrig="360" w:dyaOrig="620">
          <v:shape id="_x0000_i1039" type="#_x0000_t75" style="width:18pt;height:30.75pt;mso-position-horizontal-relative:page;mso-position-vertical-relative:page" o:ole="">
            <v:imagedata r:id="rId60" o:title=""/>
          </v:shape>
          <o:OLEObject Type="Embed" ProgID="Equation.3" ShapeID="_x0000_i1039" DrawAspect="Content" ObjectID="_1429601664" r:id="rId61"/>
        </w:object>
      </w:r>
      <w:r>
        <w:rPr>
          <w:rFonts w:ascii="ˎ̥" w:hAnsi="ˎ̥" w:cs="宋体" w:hint="eastAsia"/>
          <w:kern w:val="0"/>
          <w:sz w:val="24"/>
        </w:rPr>
        <w:t>的图象吗？为什么？</w:t>
      </w:r>
    </w:p>
    <w:p w:rsidR="009E5733" w:rsidRDefault="000642D7" w:rsidP="009E5733">
      <w:pPr>
        <w:widowControl/>
        <w:ind w:firstLineChars="300" w:firstLine="720"/>
        <w:jc w:val="left"/>
        <w:rPr>
          <w:rFonts w:ascii="ˎ̥" w:hAnsi="ˎ̥" w:cs="宋体" w:hint="eastAsia"/>
          <w:kern w:val="0"/>
          <w:sz w:val="24"/>
        </w:rPr>
      </w:pPr>
      <w:r>
        <w:rPr>
          <w:rFonts w:ascii="ˎ̥" w:hAnsi="ˎ̥" w:cs="宋体" w:hint="eastAsia"/>
          <w:noProof/>
          <w:kern w:val="0"/>
          <w:sz w:val="24"/>
        </w:rPr>
        <w:lastRenderedPageBreak/>
        <mc:AlternateContent>
          <mc:Choice Requires="wpg">
            <w:drawing>
              <wp:anchor distT="0" distB="0" distL="114300" distR="114300" simplePos="0" relativeHeight="251678208" behindDoc="0" locked="0" layoutInCell="1" allowOverlap="1">
                <wp:simplePos x="0" y="0"/>
                <wp:positionH relativeFrom="column">
                  <wp:posOffset>4114800</wp:posOffset>
                </wp:positionH>
                <wp:positionV relativeFrom="paragraph">
                  <wp:posOffset>924560</wp:posOffset>
                </wp:positionV>
                <wp:extent cx="571500" cy="1584960"/>
                <wp:effectExtent l="0" t="635" r="0" b="0"/>
                <wp:wrapNone/>
                <wp:docPr id="757"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584960"/>
                          <a:chOff x="0" y="0"/>
                          <a:chExt cx="900" cy="2496"/>
                        </a:xfrm>
                      </wpg:grpSpPr>
                      <wps:wsp>
                        <wps:cNvPr id="758" name="Text Box 1460"/>
                        <wps:cNvSpPr txBox="1">
                          <a:spLocks noChangeArrowheads="1"/>
                        </wps:cNvSpPr>
                        <wps:spPr bwMode="auto">
                          <a:xfrm>
                            <a:off x="180" y="0"/>
                            <a:ext cx="7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wps:wsp>
                        <wps:cNvPr id="759" name="Text Box 1461"/>
                        <wps:cNvSpPr txBox="1">
                          <a:spLocks noChangeArrowheads="1"/>
                        </wps:cNvSpPr>
                        <wps:spPr bwMode="auto">
                          <a:xfrm>
                            <a:off x="0" y="1716"/>
                            <a:ext cx="7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043" style="position:absolute;left:0;text-align:left;margin-left:324pt;margin-top:72.8pt;width:45pt;height:124.8pt;z-index:251678208" coordsize="90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">
                <v:shape id="Text Box 1460" o:spid="_x0000_s1044" type="#_x0000_t202" style="position:absolute;left:180;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9E5733" w:rsidRDefault="009E5733" w:rsidP="009E5733">
                        <w:pPr>
                          <w:rPr>
                            <w:rFonts w:hint="eastAsia"/>
                            <w:sz w:val="28"/>
                            <w:szCs w:val="28"/>
                          </w:rPr>
                        </w:pPr>
                        <w:r>
                          <w:rPr>
                            <w:rFonts w:hint="eastAsia"/>
                            <w:sz w:val="28"/>
                            <w:szCs w:val="28"/>
                          </w:rPr>
                          <w:t>o</w:t>
                        </w:r>
                      </w:p>
                    </w:txbxContent>
                  </v:textbox>
                </v:shape>
                <v:shape id="Text Box 1461" o:spid="_x0000_s1045" type="#_x0000_t202" style="position:absolute;top:1716;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9E5733" w:rsidRDefault="009E5733" w:rsidP="009E5733">
                        <w:pPr>
                          <w:rPr>
                            <w:rFonts w:hint="eastAsia"/>
                            <w:sz w:val="28"/>
                            <w:szCs w:val="28"/>
                          </w:rPr>
                        </w:pPr>
                        <w:r>
                          <w:rPr>
                            <w:rFonts w:hint="eastAsia"/>
                            <w:sz w:val="28"/>
                            <w:szCs w:val="28"/>
                          </w:rPr>
                          <w:t>(2)</w:t>
                        </w:r>
                      </w:p>
                    </w:txbxContent>
                  </v:textbox>
                </v:shape>
              </v:group>
            </w:pict>
          </mc:Fallback>
        </mc:AlternateContent>
      </w:r>
      <w:r>
        <w:rPr>
          <w:rFonts w:ascii="ˎ̥" w:hAnsi="ˎ̥" w:cs="宋体" w:hint="eastAsia"/>
          <w:noProof/>
          <w:kern w:val="0"/>
          <w:sz w:val="24"/>
        </w:rPr>
        <mc:AlternateContent>
          <mc:Choice Requires="wpg">
            <w:drawing>
              <wp:anchor distT="0" distB="0" distL="114300" distR="114300" simplePos="0" relativeHeight="251679232" behindDoc="0" locked="0" layoutInCell="1" allowOverlap="1">
                <wp:simplePos x="0" y="0"/>
                <wp:positionH relativeFrom="column">
                  <wp:posOffset>1257300</wp:posOffset>
                </wp:positionH>
                <wp:positionV relativeFrom="paragraph">
                  <wp:posOffset>924560</wp:posOffset>
                </wp:positionV>
                <wp:extent cx="571500" cy="1584960"/>
                <wp:effectExtent l="0" t="635" r="0" b="0"/>
                <wp:wrapNone/>
                <wp:docPr id="754"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584960"/>
                          <a:chOff x="0" y="0"/>
                          <a:chExt cx="900" cy="2496"/>
                        </a:xfrm>
                      </wpg:grpSpPr>
                      <wps:wsp>
                        <wps:cNvPr id="755" name="Text Box 1463"/>
                        <wps:cNvSpPr txBox="1">
                          <a:spLocks noChangeArrowheads="1"/>
                        </wps:cNvSpPr>
                        <wps:spPr bwMode="auto">
                          <a:xfrm>
                            <a:off x="180" y="0"/>
                            <a:ext cx="7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o</w:t>
                              </w:r>
                            </w:p>
                          </w:txbxContent>
                        </wps:txbx>
                        <wps:bodyPr rot="0" vert="horz" wrap="square" lIns="91440" tIns="45720" rIns="91440" bIns="45720" anchor="t" anchorCtr="0" upright="1">
                          <a:noAutofit/>
                        </wps:bodyPr>
                      </wps:wsp>
                      <wps:wsp>
                        <wps:cNvPr id="756" name="Text Box 1464"/>
                        <wps:cNvSpPr txBox="1">
                          <a:spLocks noChangeArrowheads="1"/>
                        </wps:cNvSpPr>
                        <wps:spPr bwMode="auto">
                          <a:xfrm>
                            <a:off x="0" y="1716"/>
                            <a:ext cx="7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733" w:rsidRDefault="009E5733" w:rsidP="009E5733">
                              <w:pPr>
                                <w:rPr>
                                  <w:rFonts w:hint="eastAsia"/>
                                  <w:sz w:val="28"/>
                                  <w:szCs w:val="28"/>
                                </w:rPr>
                              </w:pPr>
                              <w:r>
                                <w:rPr>
                                  <w:rFonts w:hint="eastAsia"/>
                                  <w:sz w:val="28"/>
                                  <w:szCs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2" o:spid="_x0000_s1046" style="position:absolute;left:0;text-align:left;margin-left:99pt;margin-top:72.8pt;width:45pt;height:124.8pt;z-index:251679232" coordsize="90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">
                <v:shape id="Text Box 1463" o:spid="_x0000_s1047" type="#_x0000_t202" style="position:absolute;left:180;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9E5733" w:rsidRDefault="009E5733" w:rsidP="009E5733">
                        <w:pPr>
                          <w:rPr>
                            <w:rFonts w:hint="eastAsia"/>
                            <w:sz w:val="28"/>
                            <w:szCs w:val="28"/>
                          </w:rPr>
                        </w:pPr>
                        <w:r>
                          <w:rPr>
                            <w:rFonts w:hint="eastAsia"/>
                            <w:sz w:val="28"/>
                            <w:szCs w:val="28"/>
                          </w:rPr>
                          <w:t>o</w:t>
                        </w:r>
                      </w:p>
                    </w:txbxContent>
                  </v:textbox>
                </v:shape>
                <v:shape id="Text Box 1464" o:spid="_x0000_s1048" type="#_x0000_t202" style="position:absolute;top:1716;width:7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9E5733" w:rsidRDefault="009E5733" w:rsidP="009E5733">
                        <w:pPr>
                          <w:rPr>
                            <w:rFonts w:hint="eastAsia"/>
                            <w:sz w:val="28"/>
                            <w:szCs w:val="28"/>
                          </w:rPr>
                        </w:pPr>
                        <w:r>
                          <w:rPr>
                            <w:rFonts w:hint="eastAsia"/>
                            <w:sz w:val="28"/>
                            <w:szCs w:val="28"/>
                          </w:rPr>
                          <w:t>(1)</w:t>
                        </w:r>
                      </w:p>
                    </w:txbxContent>
                  </v:textbox>
                </v:shape>
              </v:group>
            </w:pict>
          </mc:Fallback>
        </mc:AlternateContent>
      </w:r>
      <w:r>
        <w:rPr>
          <w:rFonts w:ascii="ˎ̥" w:hAnsi="ˎ̥" w:cs="宋体"/>
          <w:noProof/>
          <w:kern w:val="0"/>
          <w:sz w:val="24"/>
        </w:rPr>
        <w:drawing>
          <wp:inline distT="0" distB="0" distL="0" distR="0">
            <wp:extent cx="2162175" cy="2047875"/>
            <wp:effectExtent l="0" t="0" r="9525" b="9525"/>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2175" cy="2047875"/>
                    </a:xfrm>
                    <a:prstGeom prst="rect">
                      <a:avLst/>
                    </a:prstGeom>
                    <a:noFill/>
                    <a:ln>
                      <a:noFill/>
                    </a:ln>
                  </pic:spPr>
                </pic:pic>
              </a:graphicData>
            </a:graphic>
          </wp:inline>
        </w:drawing>
      </w:r>
      <w:r w:rsidR="009E5733">
        <w:rPr>
          <w:rFonts w:ascii="ˎ̥" w:hAnsi="ˎ̥" w:cs="宋体" w:hint="eastAsia"/>
          <w:kern w:val="0"/>
          <w:sz w:val="24"/>
        </w:rPr>
        <w:t xml:space="preserve">        </w:t>
      </w:r>
      <w:r>
        <w:rPr>
          <w:rFonts w:ascii="ˎ̥" w:hAnsi="ˎ̥" w:cs="宋体"/>
          <w:noProof/>
          <w:kern w:val="0"/>
          <w:sz w:val="24"/>
        </w:rPr>
        <w:drawing>
          <wp:inline distT="0" distB="0" distL="0" distR="0">
            <wp:extent cx="2295525" cy="2009775"/>
            <wp:effectExtent l="0" t="0" r="9525" b="9525"/>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a:ln>
                      <a:noFill/>
                    </a:ln>
                  </pic:spPr>
                </pic:pic>
              </a:graphicData>
            </a:graphic>
          </wp:inline>
        </w:drawing>
      </w:r>
    </w:p>
    <w:p w:rsidR="009E5733" w:rsidRDefault="009E5733" w:rsidP="009E5733">
      <w:pPr>
        <w:widowControl/>
        <w:ind w:firstLineChars="200" w:firstLine="480"/>
        <w:jc w:val="left"/>
        <w:rPr>
          <w:rFonts w:ascii="ˎ̥" w:hAnsi="ˎ̥" w:cs="宋体" w:hint="eastAsia"/>
          <w:kern w:val="0"/>
          <w:sz w:val="24"/>
        </w:rPr>
      </w:pP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2</w:t>
      </w:r>
      <w:r>
        <w:rPr>
          <w:rFonts w:ascii="ˎ̥" w:hAnsi="ˎ̥" w:cs="宋体" w:hint="eastAsia"/>
          <w:kern w:val="0"/>
          <w:sz w:val="24"/>
        </w:rPr>
        <w:t>、分别做出</w:t>
      </w:r>
      <w:r>
        <w:rPr>
          <w:rFonts w:ascii="ˎ̥" w:hAnsi="ˎ̥" w:cs="宋体" w:hint="eastAsia"/>
          <w:kern w:val="0"/>
          <w:sz w:val="24"/>
        </w:rPr>
        <w:t>y=</w:t>
      </w:r>
      <w:r>
        <w:rPr>
          <w:rFonts w:ascii="ˎ̥" w:hAnsi="ˎ̥" w:cs="宋体" w:hint="eastAsia"/>
          <w:kern w:val="0"/>
          <w:position w:val="-24"/>
          <w:sz w:val="24"/>
        </w:rPr>
        <w:object w:dxaOrig="240" w:dyaOrig="620">
          <v:shape id="_x0000_i1040" type="#_x0000_t75" style="width:12pt;height:30.75pt;mso-position-horizontal-relative:page;mso-position-vertical-relative:page" o:ole="">
            <v:imagedata r:id="rId64" o:title=""/>
          </v:shape>
          <o:OLEObject Type="Embed" ProgID="Equation.3" ShapeID="_x0000_i1040" DrawAspect="Content" ObjectID="_1429601665" r:id="rId65"/>
        </w:object>
      </w:r>
      <w:r>
        <w:rPr>
          <w:rFonts w:ascii="ˎ̥" w:hAnsi="ˎ̥" w:cs="宋体" w:hint="eastAsia"/>
          <w:kern w:val="0"/>
          <w:sz w:val="24"/>
        </w:rPr>
        <w:t>和</w:t>
      </w:r>
      <w:r>
        <w:rPr>
          <w:rFonts w:ascii="ˎ̥" w:hAnsi="ˎ̥" w:cs="宋体" w:hint="eastAsia"/>
          <w:kern w:val="0"/>
          <w:sz w:val="24"/>
        </w:rPr>
        <w:t>y=</w:t>
      </w:r>
      <w:r>
        <w:rPr>
          <w:rFonts w:ascii="ˎ̥" w:hAnsi="ˎ̥" w:cs="宋体" w:hint="eastAsia"/>
          <w:kern w:val="0"/>
          <w:position w:val="-24"/>
          <w:sz w:val="24"/>
        </w:rPr>
        <w:object w:dxaOrig="360" w:dyaOrig="620">
          <v:shape id="_x0000_i1041" type="#_x0000_t75" style="width:18pt;height:30.75pt;mso-position-horizontal-relative:page;mso-position-vertical-relative:page" o:ole="">
            <v:imagedata r:id="rId66" o:title=""/>
          </v:shape>
          <o:OLEObject Type="Embed" ProgID="Equation.3" ShapeID="_x0000_i1041" DrawAspect="Content" ObjectID="_1429601666" r:id="rId67"/>
        </w:object>
      </w:r>
      <w:r>
        <w:rPr>
          <w:rFonts w:ascii="ˎ̥" w:hAnsi="ˎ̥" w:cs="宋体" w:hint="eastAsia"/>
          <w:kern w:val="0"/>
          <w:sz w:val="24"/>
        </w:rPr>
        <w:t>的图象。</w:t>
      </w: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3</w:t>
      </w:r>
      <w:r>
        <w:rPr>
          <w:rFonts w:ascii="ˎ̥" w:hAnsi="ˎ̥" w:cs="宋体" w:hint="eastAsia"/>
          <w:kern w:val="0"/>
          <w:sz w:val="24"/>
        </w:rPr>
        <w:t>、在同一坐标系内作出函数</w:t>
      </w:r>
      <w:r>
        <w:rPr>
          <w:rFonts w:ascii="ˎ̥" w:hAnsi="ˎ̥" w:cs="宋体" w:hint="eastAsia"/>
          <w:kern w:val="0"/>
          <w:sz w:val="24"/>
        </w:rPr>
        <w:t>y=</w:t>
      </w:r>
      <w:r>
        <w:rPr>
          <w:rFonts w:ascii="ˎ̥" w:hAnsi="ˎ̥" w:cs="宋体" w:hint="eastAsia"/>
          <w:kern w:val="0"/>
          <w:position w:val="-24"/>
          <w:sz w:val="24"/>
        </w:rPr>
        <w:object w:dxaOrig="240" w:dyaOrig="620">
          <v:shape id="_x0000_i1042" type="#_x0000_t75" style="width:12pt;height:30.75pt;mso-position-horizontal-relative:page;mso-position-vertical-relative:page" o:ole="">
            <v:imagedata r:id="rId56" o:title=""/>
          </v:shape>
          <o:OLEObject Type="Embed" ProgID="Equation.3" ShapeID="_x0000_i1042" DrawAspect="Content" ObjectID="_1429601667" r:id="rId68"/>
        </w:object>
      </w:r>
      <w:r>
        <w:rPr>
          <w:rFonts w:ascii="ˎ̥" w:hAnsi="ˎ̥" w:cs="宋体" w:hint="eastAsia"/>
          <w:kern w:val="0"/>
          <w:sz w:val="24"/>
        </w:rPr>
        <w:t>与函数</w:t>
      </w:r>
      <w:r>
        <w:rPr>
          <w:rFonts w:ascii="ˎ̥" w:hAnsi="ˎ̥" w:cs="宋体" w:hint="eastAsia"/>
          <w:kern w:val="0"/>
          <w:sz w:val="24"/>
        </w:rPr>
        <w:t>y=x-1</w:t>
      </w:r>
      <w:r>
        <w:rPr>
          <w:rFonts w:ascii="ˎ̥" w:hAnsi="ˎ̥" w:cs="宋体" w:hint="eastAsia"/>
          <w:kern w:val="0"/>
          <w:sz w:val="24"/>
        </w:rPr>
        <w:t>的图象，并利用图象求它们的交点坐标。</w:t>
      </w:r>
    </w:p>
    <w:p w:rsidR="009E5733" w:rsidRDefault="009E5733" w:rsidP="009E5733">
      <w:pPr>
        <w:widowControl/>
        <w:ind w:firstLineChars="200" w:firstLine="480"/>
        <w:jc w:val="left"/>
        <w:rPr>
          <w:rFonts w:ascii="ˎ̥" w:hAnsi="ˎ̥" w:cs="宋体" w:hint="eastAsia"/>
          <w:kern w:val="0"/>
          <w:sz w:val="24"/>
        </w:rPr>
      </w:pPr>
      <w:r>
        <w:rPr>
          <w:rFonts w:ascii="ˎ̥" w:hAnsi="ˎ̥" w:cs="宋体" w:hint="eastAsia"/>
          <w:kern w:val="0"/>
          <w:sz w:val="24"/>
        </w:rPr>
        <w:t>（设计意图：</w:t>
      </w:r>
      <w:r>
        <w:rPr>
          <w:rFonts w:ascii="ˎ̥" w:hAnsi="ˎ̥" w:cs="宋体"/>
          <w:kern w:val="0"/>
          <w:sz w:val="24"/>
        </w:rPr>
        <w:t>自我</w:t>
      </w:r>
      <w:r>
        <w:rPr>
          <w:rFonts w:ascii="ˎ̥" w:hAnsi="ˎ̥" w:cs="宋体" w:hint="eastAsia"/>
          <w:kern w:val="0"/>
          <w:sz w:val="24"/>
        </w:rPr>
        <w:t>反馈，学生相互</w:t>
      </w:r>
      <w:r>
        <w:rPr>
          <w:rFonts w:ascii="ˎ̥" w:hAnsi="ˎ̥" w:cs="宋体"/>
          <w:kern w:val="0"/>
          <w:sz w:val="24"/>
        </w:rPr>
        <w:t>评价</w:t>
      </w:r>
      <w:r>
        <w:rPr>
          <w:rFonts w:ascii="ˎ̥" w:hAnsi="ˎ̥" w:cs="宋体" w:hint="eastAsia"/>
          <w:kern w:val="0"/>
          <w:sz w:val="24"/>
        </w:rPr>
        <w:t>，</w:t>
      </w:r>
      <w:r>
        <w:rPr>
          <w:rFonts w:ascii="ˎ̥" w:hAnsi="ˎ̥" w:cs="宋体"/>
          <w:kern w:val="0"/>
          <w:sz w:val="24"/>
        </w:rPr>
        <w:t>查漏补缺</w:t>
      </w:r>
      <w:r>
        <w:rPr>
          <w:rFonts w:ascii="ˎ̥" w:hAnsi="ˎ̥" w:cs="宋体" w:hint="eastAsia"/>
          <w:kern w:val="0"/>
          <w:sz w:val="24"/>
        </w:rPr>
        <w:t>。）</w:t>
      </w:r>
    </w:p>
    <w:p w:rsidR="009E5733" w:rsidRDefault="009E5733" w:rsidP="009E5733">
      <w:pPr>
        <w:widowControl/>
        <w:spacing w:line="520" w:lineRule="exact"/>
        <w:ind w:firstLineChars="200" w:firstLine="480"/>
        <w:jc w:val="left"/>
        <w:rPr>
          <w:rFonts w:ascii="ˎ̥" w:hAnsi="ˎ̥" w:cs="宋体" w:hint="eastAsia"/>
          <w:kern w:val="0"/>
          <w:sz w:val="24"/>
        </w:rPr>
      </w:pPr>
      <w:r>
        <w:rPr>
          <w:rFonts w:ascii="ˎ̥" w:hAnsi="ˎ̥" w:cs="宋体" w:hint="eastAsia"/>
          <w:kern w:val="0"/>
          <w:sz w:val="24"/>
        </w:rPr>
        <w:t>（简要实录：学生</w:t>
      </w:r>
      <w:r>
        <w:rPr>
          <w:rFonts w:ascii="ˎ̥" w:hAnsi="ˎ̥" w:cs="宋体"/>
          <w:kern w:val="0"/>
          <w:sz w:val="24"/>
        </w:rPr>
        <w:t>独立完成</w:t>
      </w:r>
      <w:r>
        <w:rPr>
          <w:rFonts w:ascii="ˎ̥" w:hAnsi="ˎ̥" w:cs="宋体" w:hint="eastAsia"/>
          <w:kern w:val="0"/>
          <w:sz w:val="24"/>
        </w:rPr>
        <w:t>，</w:t>
      </w:r>
      <w:r>
        <w:rPr>
          <w:rFonts w:ascii="ˎ̥" w:hAnsi="ˎ̥" w:cs="宋体"/>
          <w:kern w:val="0"/>
          <w:sz w:val="24"/>
        </w:rPr>
        <w:t>教师</w:t>
      </w:r>
      <w:r>
        <w:rPr>
          <w:rFonts w:ascii="ˎ̥" w:hAnsi="ˎ̥" w:cs="宋体" w:hint="eastAsia"/>
          <w:kern w:val="0"/>
          <w:sz w:val="24"/>
        </w:rPr>
        <w:t>个别指导，学生</w:t>
      </w:r>
      <w:r>
        <w:rPr>
          <w:rFonts w:ascii="ˎ̥" w:hAnsi="ˎ̥" w:cs="宋体"/>
          <w:kern w:val="0"/>
          <w:sz w:val="24"/>
        </w:rPr>
        <w:t>投影展示答案</w:t>
      </w:r>
      <w:r>
        <w:rPr>
          <w:rFonts w:ascii="ˎ̥" w:hAnsi="ˎ̥" w:cs="宋体" w:hint="eastAsia"/>
          <w:kern w:val="0"/>
          <w:sz w:val="24"/>
        </w:rPr>
        <w:t>。）</w:t>
      </w:r>
    </w:p>
    <w:p w:rsidR="009E5733" w:rsidRDefault="009E5733" w:rsidP="009E5733">
      <w:pPr>
        <w:widowControl/>
        <w:spacing w:line="520" w:lineRule="exact"/>
        <w:ind w:firstLineChars="200" w:firstLine="560"/>
        <w:jc w:val="left"/>
        <w:rPr>
          <w:rFonts w:ascii="ˎ̥" w:hAnsi="ˎ̥" w:cs="宋体" w:hint="eastAsia"/>
          <w:kern w:val="0"/>
          <w:sz w:val="28"/>
          <w:szCs w:val="28"/>
        </w:rPr>
      </w:pPr>
      <w:r>
        <w:rPr>
          <w:rFonts w:ascii="ˎ̥" w:hAnsi="ˎ̥" w:cs="宋体" w:hint="eastAsia"/>
          <w:kern w:val="0"/>
          <w:sz w:val="28"/>
          <w:szCs w:val="28"/>
        </w:rPr>
        <w:t>（二）畅谈收获，整合知识：</w:t>
      </w:r>
    </w:p>
    <w:p w:rsidR="009E5733" w:rsidRDefault="009E5733" w:rsidP="009E5733">
      <w:pPr>
        <w:widowControl/>
        <w:spacing w:line="520" w:lineRule="exact"/>
        <w:ind w:firstLineChars="200" w:firstLine="560"/>
        <w:jc w:val="left"/>
        <w:rPr>
          <w:rFonts w:ascii="ˎ̥" w:hAnsi="ˎ̥" w:cs="宋体" w:hint="eastAsia"/>
          <w:kern w:val="0"/>
          <w:sz w:val="28"/>
          <w:szCs w:val="28"/>
        </w:rPr>
      </w:pPr>
      <w:r>
        <w:rPr>
          <w:rFonts w:ascii="ˎ̥" w:hAnsi="ˎ̥" w:cs="宋体" w:hint="eastAsia"/>
          <w:kern w:val="0"/>
          <w:sz w:val="28"/>
          <w:szCs w:val="28"/>
        </w:rPr>
        <w:t>(</w:t>
      </w:r>
      <w:r>
        <w:rPr>
          <w:rFonts w:ascii="ˎ̥" w:hAnsi="ˎ̥" w:cs="宋体" w:hint="eastAsia"/>
          <w:kern w:val="0"/>
          <w:sz w:val="28"/>
          <w:szCs w:val="28"/>
        </w:rPr>
        <w:t>设计意图：学生自己动手归纳本节所学知识点，养成及时整合知识的学习习惯。</w:t>
      </w:r>
      <w:r>
        <w:rPr>
          <w:rFonts w:ascii="ˎ̥" w:hAnsi="ˎ̥" w:cs="宋体" w:hint="eastAsia"/>
          <w:kern w:val="0"/>
          <w:sz w:val="28"/>
          <w:szCs w:val="28"/>
        </w:rPr>
        <w:t>)</w:t>
      </w:r>
    </w:p>
    <w:p w:rsidR="009E5733" w:rsidRDefault="009E5733" w:rsidP="009E5733">
      <w:pPr>
        <w:widowControl/>
        <w:spacing w:line="520" w:lineRule="exact"/>
        <w:ind w:firstLineChars="150" w:firstLine="420"/>
        <w:jc w:val="left"/>
        <w:rPr>
          <w:rFonts w:ascii="ˎ̥" w:hAnsi="ˎ̥" w:cs="宋体" w:hint="eastAsia"/>
          <w:kern w:val="0"/>
          <w:sz w:val="28"/>
          <w:szCs w:val="28"/>
        </w:rPr>
      </w:pPr>
      <w:r>
        <w:rPr>
          <w:rFonts w:ascii="ˎ̥" w:hAnsi="ˎ̥" w:cs="宋体" w:hint="eastAsia"/>
          <w:kern w:val="0"/>
          <w:sz w:val="28"/>
          <w:szCs w:val="28"/>
        </w:rPr>
        <w:t>（简要实录：学生先独立完成，后小组交流讨论完善，然后全班展示。）</w:t>
      </w:r>
    </w:p>
    <w:p w:rsidR="009E5733" w:rsidRDefault="009E5733" w:rsidP="009E5733">
      <w:pPr>
        <w:widowControl/>
        <w:spacing w:line="520" w:lineRule="exact"/>
        <w:ind w:firstLineChars="150" w:firstLine="420"/>
        <w:jc w:val="left"/>
        <w:rPr>
          <w:rFonts w:ascii="ˎ̥" w:hAnsi="ˎ̥" w:cs="宋体" w:hint="eastAsia"/>
          <w:kern w:val="0"/>
          <w:sz w:val="28"/>
          <w:szCs w:val="28"/>
        </w:rPr>
      </w:pPr>
      <w:r>
        <w:rPr>
          <w:rFonts w:ascii="ˎ̥" w:hAnsi="ˎ̥" w:cs="宋体" w:hint="eastAsia"/>
          <w:kern w:val="0"/>
          <w:sz w:val="28"/>
          <w:szCs w:val="28"/>
        </w:rPr>
        <w:t>（课件投影）</w:t>
      </w:r>
    </w:p>
    <w:p w:rsidR="009E5733" w:rsidRDefault="009E5733" w:rsidP="009E5733">
      <w:pPr>
        <w:widowControl/>
        <w:spacing w:line="520" w:lineRule="exact"/>
        <w:ind w:firstLineChars="200" w:firstLine="480"/>
        <w:jc w:val="left"/>
        <w:rPr>
          <w:rFonts w:ascii="ˎ̥" w:hAnsi="ˎ̥" w:cs="宋体" w:hint="eastAsia"/>
          <w:kern w:val="0"/>
          <w:sz w:val="24"/>
        </w:rPr>
      </w:pPr>
      <w:r>
        <w:rPr>
          <w:rFonts w:ascii="ˎ̥" w:hAnsi="ˎ̥" w:cs="宋体" w:hint="eastAsia"/>
          <w:kern w:val="0"/>
          <w:sz w:val="24"/>
        </w:rPr>
        <w:t>1</w:t>
      </w:r>
      <w:r>
        <w:rPr>
          <w:rFonts w:ascii="ˎ̥" w:hAnsi="ˎ̥" w:cs="宋体" w:hint="eastAsia"/>
          <w:kern w:val="0"/>
          <w:sz w:val="24"/>
        </w:rPr>
        <w:t>、作函数图象的步骤</w:t>
      </w:r>
      <w:r>
        <w:rPr>
          <w:rFonts w:ascii="ˎ̥" w:hAnsi="ˎ̥" w:cs="宋体" w:hint="eastAsia"/>
          <w:kern w:val="0"/>
          <w:sz w:val="24"/>
        </w:rPr>
        <w:t xml:space="preserve"> </w:t>
      </w:r>
      <w:r>
        <w:rPr>
          <w:rFonts w:ascii="ˎ̥" w:hAnsi="ˎ̥" w:cs="宋体" w:hint="eastAsia"/>
          <w:kern w:val="0"/>
          <w:sz w:val="24"/>
        </w:rPr>
        <w:t>：列表、描点、连线。</w:t>
      </w:r>
    </w:p>
    <w:p w:rsidR="009E5733" w:rsidRDefault="009E5733" w:rsidP="009E5733">
      <w:pPr>
        <w:widowControl/>
        <w:spacing w:line="520" w:lineRule="exact"/>
        <w:ind w:firstLineChars="200" w:firstLine="480"/>
        <w:jc w:val="left"/>
        <w:rPr>
          <w:rFonts w:ascii="ˎ̥" w:hAnsi="ˎ̥" w:cs="宋体" w:hint="eastAsia"/>
          <w:kern w:val="0"/>
          <w:sz w:val="24"/>
        </w:rPr>
      </w:pPr>
      <w:r>
        <w:rPr>
          <w:rFonts w:ascii="ˎ̥" w:hAnsi="ˎ̥" w:cs="宋体" w:hint="eastAsia"/>
          <w:kern w:val="0"/>
          <w:sz w:val="24"/>
        </w:rPr>
        <w:t>2</w:t>
      </w:r>
      <w:r>
        <w:rPr>
          <w:rFonts w:ascii="ˎ̥" w:hAnsi="ˎ̥" w:cs="宋体" w:hint="eastAsia"/>
          <w:kern w:val="0"/>
          <w:sz w:val="24"/>
        </w:rPr>
        <w:t>、反比例函数图象和性质：</w:t>
      </w:r>
    </w:p>
    <w:p w:rsidR="009E5733" w:rsidRDefault="009E5733" w:rsidP="009E5733">
      <w:pPr>
        <w:widowControl/>
        <w:ind w:firstLineChars="150" w:firstLine="360"/>
        <w:jc w:val="left"/>
        <w:rPr>
          <w:rFonts w:ascii="ˎ̥" w:hAnsi="ˎ̥"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1 \* GB3 </w:instrText>
      </w:r>
      <w:r>
        <w:rPr>
          <w:rFonts w:ascii="ˎ̥" w:hAnsi="ˎ̥" w:cs="宋体" w:hint="eastAsia"/>
          <w:kern w:val="0"/>
          <w:sz w:val="24"/>
        </w:rPr>
        <w:fldChar w:fldCharType="separate"/>
      </w:r>
      <w:r>
        <w:rPr>
          <w:rFonts w:ascii="ˎ̥" w:hAnsi="ˎ̥" w:cs="宋体" w:hint="eastAsia"/>
          <w:kern w:val="0"/>
          <w:sz w:val="24"/>
          <w:lang w:val="en-US" w:eastAsia="zh-CN"/>
        </w:rPr>
        <w:t>①</w:t>
      </w:r>
      <w:r>
        <w:rPr>
          <w:rFonts w:ascii="ˎ̥" w:hAnsi="ˎ̥" w:cs="宋体" w:hint="eastAsia"/>
          <w:kern w:val="0"/>
          <w:sz w:val="24"/>
        </w:rPr>
        <w:fldChar w:fldCharType="end"/>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43" type="#_x0000_t75" style="width:12pt;height:30.75pt;mso-position-horizontal-relative:page;mso-position-vertical-relative:page" o:ole="">
            <v:imagedata r:id="rId51" o:title=""/>
          </v:shape>
          <o:OLEObject Type="Embed" ProgID="Equation.3" ShapeID="_x0000_i1043" DrawAspect="Content" ObjectID="_1429601668" r:id="rId69"/>
        </w:object>
      </w:r>
      <w:r>
        <w:rPr>
          <w:rFonts w:ascii="ˎ̥" w:hAnsi="ˎ̥" w:cs="宋体"/>
          <w:kern w:val="0"/>
          <w:sz w:val="24"/>
        </w:rPr>
        <w:t>的图象是由两支双曲线组成的</w:t>
      </w:r>
      <w:r>
        <w:rPr>
          <w:rFonts w:ascii="ˎ̥" w:hAnsi="ˎ̥" w:cs="宋体" w:hint="eastAsia"/>
          <w:kern w:val="0"/>
          <w:sz w:val="24"/>
        </w:rPr>
        <w:t>（通常称为双曲线）。</w:t>
      </w:r>
    </w:p>
    <w:p w:rsidR="009E5733" w:rsidRDefault="009E5733" w:rsidP="009E5733">
      <w:pPr>
        <w:widowControl/>
        <w:spacing w:line="520" w:lineRule="exact"/>
        <w:ind w:firstLineChars="150" w:firstLine="360"/>
        <w:jc w:val="left"/>
        <w:rPr>
          <w:rFonts w:ascii="ˎ̥" w:hAnsi="ˎ̥"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2 \* GB3 </w:instrText>
      </w:r>
      <w:r>
        <w:rPr>
          <w:rFonts w:ascii="ˎ̥" w:hAnsi="ˎ̥" w:cs="宋体" w:hint="eastAsia"/>
          <w:kern w:val="0"/>
          <w:sz w:val="24"/>
        </w:rPr>
        <w:fldChar w:fldCharType="separate"/>
      </w:r>
      <w:r>
        <w:rPr>
          <w:rFonts w:ascii="ˎ̥" w:hAnsi="ˎ̥" w:cs="宋体" w:hint="eastAsia"/>
          <w:kern w:val="0"/>
          <w:sz w:val="24"/>
          <w:lang w:val="en-US" w:eastAsia="zh-CN"/>
        </w:rPr>
        <w:t>②</w:t>
      </w:r>
      <w:r>
        <w:rPr>
          <w:rFonts w:ascii="ˎ̥" w:hAnsi="ˎ̥" w:cs="宋体" w:hint="eastAsia"/>
          <w:kern w:val="0"/>
          <w:sz w:val="24"/>
        </w:rPr>
        <w:fldChar w:fldCharType="end"/>
      </w:r>
      <w:r>
        <w:rPr>
          <w:rFonts w:ascii="ˎ̥" w:hAnsi="ˎ̥" w:cs="宋体"/>
          <w:kern w:val="0"/>
          <w:sz w:val="24"/>
        </w:rPr>
        <w:t>当</w:t>
      </w:r>
      <w:r>
        <w:rPr>
          <w:rFonts w:ascii="ˎ̥" w:hAnsi="ˎ̥" w:cs="宋体"/>
          <w:kern w:val="0"/>
          <w:sz w:val="24"/>
        </w:rPr>
        <w:t>k&gt;0</w:t>
      </w:r>
      <w:r>
        <w:rPr>
          <w:rFonts w:ascii="ˎ̥" w:hAnsi="ˎ̥" w:cs="宋体"/>
          <w:kern w:val="0"/>
          <w:sz w:val="24"/>
        </w:rPr>
        <w:t>时，两支曲线分别位于第一、三象限内</w:t>
      </w:r>
      <w:r>
        <w:rPr>
          <w:rFonts w:ascii="ˎ̥" w:hAnsi="ˎ̥" w:cs="宋体" w:hint="eastAsia"/>
          <w:kern w:val="0"/>
          <w:sz w:val="24"/>
        </w:rPr>
        <w:t>；</w:t>
      </w:r>
    </w:p>
    <w:p w:rsidR="009E5733" w:rsidRDefault="009E5733" w:rsidP="009E5733">
      <w:pPr>
        <w:widowControl/>
        <w:spacing w:line="520" w:lineRule="exact"/>
        <w:ind w:firstLineChars="250" w:firstLine="600"/>
        <w:jc w:val="left"/>
        <w:rPr>
          <w:rFonts w:ascii="ˎ̥" w:hAnsi="ˎ̥" w:cs="宋体" w:hint="eastAsia"/>
          <w:kern w:val="0"/>
          <w:sz w:val="24"/>
        </w:rPr>
      </w:pPr>
      <w:r>
        <w:rPr>
          <w:rFonts w:ascii="ˎ̥" w:hAnsi="ˎ̥" w:cs="宋体"/>
          <w:kern w:val="0"/>
          <w:sz w:val="24"/>
        </w:rPr>
        <w:t>当</w:t>
      </w:r>
      <w:r>
        <w:rPr>
          <w:rFonts w:ascii="ˎ̥" w:hAnsi="ˎ̥" w:cs="宋体"/>
          <w:kern w:val="0"/>
          <w:sz w:val="24"/>
        </w:rPr>
        <w:t>k&lt;0</w:t>
      </w:r>
      <w:r>
        <w:rPr>
          <w:rFonts w:ascii="ˎ̥" w:hAnsi="ˎ̥" w:cs="宋体"/>
          <w:kern w:val="0"/>
          <w:sz w:val="24"/>
        </w:rPr>
        <w:t>时，两支曲线分别位于第二、四象限内。</w:t>
      </w:r>
    </w:p>
    <w:p w:rsidR="009E5733" w:rsidRDefault="009E5733" w:rsidP="009E5733">
      <w:pPr>
        <w:widowControl/>
        <w:ind w:firstLineChars="150" w:firstLine="360"/>
        <w:jc w:val="left"/>
        <w:rPr>
          <w:rFonts w:ascii="宋体" w:hAnsi="宋体" w:cs="宋体" w:hint="eastAsia"/>
          <w:kern w:val="0"/>
          <w:sz w:val="24"/>
        </w:rPr>
      </w:pPr>
      <w:r>
        <w:rPr>
          <w:rFonts w:ascii="ˎ̥" w:hAnsi="ˎ̥" w:cs="宋体" w:hint="eastAsia"/>
          <w:kern w:val="0"/>
          <w:sz w:val="24"/>
        </w:rPr>
        <w:fldChar w:fldCharType="begin"/>
      </w:r>
      <w:r>
        <w:rPr>
          <w:rFonts w:ascii="ˎ̥" w:hAnsi="ˎ̥" w:cs="宋体" w:hint="eastAsia"/>
          <w:kern w:val="0"/>
          <w:sz w:val="24"/>
        </w:rPr>
        <w:instrText xml:space="preserve"> = 3 \* GB3 </w:instrText>
      </w:r>
      <w:r>
        <w:rPr>
          <w:rFonts w:ascii="ˎ̥" w:hAnsi="ˎ̥" w:cs="宋体" w:hint="eastAsia"/>
          <w:kern w:val="0"/>
          <w:sz w:val="24"/>
        </w:rPr>
        <w:fldChar w:fldCharType="separate"/>
      </w:r>
      <w:r>
        <w:rPr>
          <w:rFonts w:ascii="ˎ̥" w:hAnsi="ˎ̥" w:cs="宋体" w:hint="eastAsia"/>
          <w:kern w:val="0"/>
          <w:sz w:val="24"/>
          <w:lang w:val="en-US" w:eastAsia="zh-CN"/>
        </w:rPr>
        <w:t>③</w:t>
      </w:r>
      <w:r>
        <w:rPr>
          <w:rFonts w:ascii="ˎ̥" w:hAnsi="ˎ̥" w:cs="宋体" w:hint="eastAsia"/>
          <w:kern w:val="0"/>
          <w:sz w:val="24"/>
        </w:rPr>
        <w:fldChar w:fldCharType="end"/>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44" type="#_x0000_t75" style="width:12pt;height:30.75pt;mso-position-horizontal-relative:page;mso-position-vertical-relative:page" o:ole="">
            <v:imagedata r:id="rId51" o:title=""/>
          </v:shape>
          <o:OLEObject Type="Embed" ProgID="Equation.3" ShapeID="_x0000_i1044" DrawAspect="Content" ObjectID="_1429601669" r:id="rId70"/>
        </w:object>
      </w:r>
      <w:r>
        <w:rPr>
          <w:rFonts w:ascii="ˎ̥" w:hAnsi="ˎ̥" w:cs="宋体"/>
          <w:kern w:val="0"/>
          <w:sz w:val="24"/>
        </w:rPr>
        <w:t>的图象</w:t>
      </w:r>
      <w:r>
        <w:rPr>
          <w:rFonts w:ascii="ˎ̥" w:hAnsi="ˎ̥" w:cs="宋体" w:hint="eastAsia"/>
          <w:kern w:val="0"/>
          <w:sz w:val="24"/>
        </w:rPr>
        <w:t>与坐标轴不相交，它们都不过原点。</w:t>
      </w:r>
    </w:p>
    <w:p w:rsidR="009E5733" w:rsidRDefault="009E5733" w:rsidP="009E5733">
      <w:pPr>
        <w:widowControl/>
        <w:ind w:firstLineChars="150" w:firstLine="360"/>
        <w:jc w:val="left"/>
        <w:rPr>
          <w:rFonts w:ascii="ˎ̥" w:hAnsi="ˎ̥" w:cs="宋体" w:hint="eastAsia"/>
          <w:kern w:val="0"/>
          <w:sz w:val="24"/>
        </w:rPr>
      </w:pPr>
      <w:r>
        <w:rPr>
          <w:rFonts w:ascii="ˎ̥" w:hAnsi="ˎ̥" w:cs="宋体" w:hint="eastAsia"/>
          <w:kern w:val="0"/>
          <w:sz w:val="24"/>
        </w:rPr>
        <w:t>④</w:t>
      </w:r>
      <w:r>
        <w:rPr>
          <w:rFonts w:ascii="ˎ̥" w:hAnsi="ˎ̥" w:cs="宋体"/>
          <w:kern w:val="0"/>
          <w:sz w:val="24"/>
        </w:rPr>
        <w:t>反比例函数</w:t>
      </w:r>
      <w:r>
        <w:rPr>
          <w:rFonts w:ascii="ˎ̥" w:hAnsi="ˎ̥" w:cs="宋体" w:hint="eastAsia"/>
          <w:kern w:val="0"/>
          <w:sz w:val="24"/>
        </w:rPr>
        <w:t>y=</w:t>
      </w:r>
      <w:r>
        <w:rPr>
          <w:rFonts w:ascii="ˎ̥" w:hAnsi="ˎ̥" w:cs="宋体" w:hint="eastAsia"/>
          <w:kern w:val="0"/>
          <w:position w:val="-24"/>
          <w:sz w:val="24"/>
        </w:rPr>
        <w:object w:dxaOrig="240" w:dyaOrig="620">
          <v:shape id="_x0000_i1045" type="#_x0000_t75" style="width:12pt;height:30.75pt;mso-position-horizontal-relative:page;mso-position-vertical-relative:page" o:ole="">
            <v:imagedata r:id="rId54" o:title=""/>
          </v:shape>
          <o:OLEObject Type="Embed" ProgID="Equation.3" ShapeID="_x0000_i1045" DrawAspect="Content" ObjectID="_1429601670" r:id="rId71"/>
        </w:object>
      </w:r>
      <w:r>
        <w:rPr>
          <w:rFonts w:ascii="ˎ̥" w:hAnsi="ˎ̥" w:cs="宋体"/>
          <w:kern w:val="0"/>
          <w:sz w:val="24"/>
        </w:rPr>
        <w:t>的图象</w:t>
      </w:r>
      <w:r>
        <w:rPr>
          <w:rFonts w:ascii="ˎ̥" w:hAnsi="ˎ̥" w:cs="宋体" w:hint="eastAsia"/>
          <w:kern w:val="0"/>
          <w:sz w:val="24"/>
        </w:rPr>
        <w:t>关于原点对称，是中心对称图形；也是轴对称图形。</w:t>
      </w:r>
    </w:p>
    <w:p w:rsidR="009E5733" w:rsidRDefault="009E5733" w:rsidP="009E5733">
      <w:pPr>
        <w:widowControl/>
        <w:jc w:val="left"/>
        <w:rPr>
          <w:rFonts w:ascii="宋体" w:hAnsi="宋体" w:cs="宋体" w:hint="eastAsia"/>
          <w:kern w:val="0"/>
          <w:sz w:val="24"/>
        </w:rPr>
      </w:pPr>
      <w:r>
        <w:rPr>
          <w:rFonts w:ascii="ˎ̥" w:hAnsi="ˎ̥" w:cs="宋体" w:hint="eastAsia"/>
          <w:kern w:val="0"/>
          <w:sz w:val="24"/>
        </w:rPr>
        <w:t xml:space="preserve">   3</w:t>
      </w:r>
      <w:r>
        <w:rPr>
          <w:rFonts w:ascii="ˎ̥" w:hAnsi="ˎ̥" w:cs="宋体" w:hint="eastAsia"/>
          <w:kern w:val="0"/>
          <w:sz w:val="24"/>
        </w:rPr>
        <w:t>、作反比例函数图象应注意的问题：</w:t>
      </w:r>
    </w:p>
    <w:p w:rsidR="009E5733" w:rsidRDefault="009E5733" w:rsidP="009E5733">
      <w:pPr>
        <w:widowControl/>
        <w:spacing w:line="520" w:lineRule="exact"/>
        <w:ind w:firstLineChars="200" w:firstLine="480"/>
        <w:jc w:val="left"/>
        <w:rPr>
          <w:rFonts w:ascii="宋体" w:hAnsi="宋体" w:cs="宋体" w:hint="eastAsia"/>
          <w:kern w:val="0"/>
          <w:sz w:val="24"/>
        </w:rPr>
      </w:pPr>
      <w:r>
        <w:rPr>
          <w:rFonts w:ascii="宋体" w:hAnsi="宋体" w:cs="宋体" w:hint="eastAsia"/>
          <w:kern w:val="0"/>
          <w:sz w:val="24"/>
        </w:rPr>
        <w:t>①列表时，自变量的取值应取绝对值相等而符号相反的一对一对的数值，这样既可以简化计算，又便于描点。</w:t>
      </w:r>
    </w:p>
    <w:p w:rsidR="009E5733" w:rsidRDefault="009E5733" w:rsidP="009E5733">
      <w:pPr>
        <w:widowControl/>
        <w:spacing w:line="520" w:lineRule="exact"/>
        <w:ind w:firstLineChars="200" w:firstLine="480"/>
        <w:jc w:val="left"/>
        <w:rPr>
          <w:rFonts w:ascii="宋体" w:hAnsi="宋体" w:cs="宋体" w:hint="eastAsia"/>
          <w:kern w:val="0"/>
          <w:sz w:val="24"/>
        </w:rPr>
      </w:pPr>
      <w:r>
        <w:rPr>
          <w:rFonts w:ascii="宋体" w:hAnsi="宋体" w:cs="宋体" w:hint="eastAsia"/>
          <w:kern w:val="0"/>
          <w:sz w:val="24"/>
        </w:rPr>
        <w:t>②列表、描点时，要尽量多取一些数值，多描一些点，这样方便连线。</w:t>
      </w:r>
    </w:p>
    <w:p w:rsidR="009E5733" w:rsidRDefault="009E5733" w:rsidP="009E5733">
      <w:pPr>
        <w:widowControl/>
        <w:spacing w:line="520" w:lineRule="exact"/>
        <w:ind w:firstLineChars="200" w:firstLine="480"/>
        <w:jc w:val="left"/>
        <w:rPr>
          <w:rFonts w:ascii="宋体" w:hAnsi="宋体" w:cs="宋体" w:hint="eastAsia"/>
          <w:kern w:val="0"/>
          <w:sz w:val="24"/>
        </w:rPr>
      </w:pPr>
      <w:r>
        <w:rPr>
          <w:rFonts w:ascii="宋体" w:hAnsi="宋体" w:cs="宋体" w:hint="eastAsia"/>
          <w:kern w:val="0"/>
          <w:sz w:val="24"/>
        </w:rPr>
        <w:lastRenderedPageBreak/>
        <w:t>③在连线时要用“光滑的曲线”，不能用折线。</w:t>
      </w:r>
    </w:p>
    <w:p w:rsidR="009E5733" w:rsidRDefault="009E5733" w:rsidP="009E5733">
      <w:pPr>
        <w:widowControl/>
        <w:spacing w:line="520" w:lineRule="exact"/>
        <w:ind w:firstLineChars="200" w:firstLine="480"/>
        <w:jc w:val="left"/>
        <w:rPr>
          <w:rFonts w:ascii="ˎ̥" w:hAnsi="ˎ̥" w:cs="宋体" w:hint="eastAsia"/>
          <w:kern w:val="0"/>
          <w:sz w:val="24"/>
        </w:rPr>
      </w:pPr>
      <w:r>
        <w:rPr>
          <w:rFonts w:ascii="ˎ̥" w:hAnsi="ˎ̥" w:cs="宋体" w:hint="eastAsia"/>
          <w:kern w:val="0"/>
          <w:sz w:val="24"/>
        </w:rPr>
        <w:t>（设计意图：引导</w:t>
      </w:r>
      <w:r>
        <w:rPr>
          <w:rFonts w:ascii="ˎ̥" w:hAnsi="ˎ̥" w:cs="宋体"/>
          <w:kern w:val="0"/>
          <w:sz w:val="24"/>
        </w:rPr>
        <w:t>学生进行</w:t>
      </w:r>
      <w:r>
        <w:rPr>
          <w:rFonts w:ascii="ˎ̥" w:hAnsi="ˎ̥" w:cs="宋体" w:hint="eastAsia"/>
          <w:kern w:val="0"/>
          <w:sz w:val="24"/>
        </w:rPr>
        <w:t>学习小</w:t>
      </w:r>
      <w:r>
        <w:rPr>
          <w:rFonts w:ascii="ˎ̥" w:hAnsi="ˎ̥" w:cs="宋体"/>
          <w:kern w:val="0"/>
          <w:sz w:val="24"/>
        </w:rPr>
        <w:t>结，相互交流</w:t>
      </w:r>
      <w:r>
        <w:rPr>
          <w:rFonts w:ascii="ˎ̥" w:hAnsi="ˎ̥" w:cs="宋体" w:hint="eastAsia"/>
          <w:kern w:val="0"/>
          <w:sz w:val="24"/>
        </w:rPr>
        <w:t>，</w:t>
      </w:r>
      <w:r>
        <w:rPr>
          <w:rFonts w:ascii="ˎ̥" w:hAnsi="ˎ̥" w:cs="宋体"/>
          <w:kern w:val="0"/>
          <w:sz w:val="24"/>
        </w:rPr>
        <w:t>总结本节的收获与感想以及存在的困惑</w:t>
      </w:r>
      <w:r>
        <w:rPr>
          <w:rFonts w:ascii="ˎ̥" w:hAnsi="ˎ̥" w:cs="宋体" w:hint="eastAsia"/>
          <w:kern w:val="0"/>
          <w:sz w:val="24"/>
        </w:rPr>
        <w:t>，进一步熟悉作函数图象的步骤</w:t>
      </w:r>
      <w:r>
        <w:rPr>
          <w:rFonts w:ascii="ˎ̥" w:hAnsi="ˎ̥" w:cs="宋体" w:hint="eastAsia"/>
          <w:kern w:val="0"/>
          <w:sz w:val="24"/>
        </w:rPr>
        <w:t xml:space="preserve"> </w:t>
      </w:r>
      <w:r>
        <w:rPr>
          <w:rFonts w:ascii="ˎ̥" w:hAnsi="ˎ̥" w:cs="宋体" w:hint="eastAsia"/>
          <w:kern w:val="0"/>
          <w:sz w:val="24"/>
        </w:rPr>
        <w:t>：列表、描点、连线。理解函数的三种表示方法及相互转换，对函数进行认识上的整合。通过反比例函数的图象的具体展现，进一步了解反比例函数的整体直观形象，为学生进一步探索反比例函数的性质提供思维活动的空间。学生通过对反比例函数图象和性质的全面观察和比较，用自己的语言表述函数自身的规律，并在相互交流中发展从图象中获取信息的能力和语言表达的能力。）</w:t>
      </w:r>
    </w:p>
    <w:p w:rsidR="009E5733" w:rsidRDefault="009E5733" w:rsidP="009E5733">
      <w:pPr>
        <w:widowControl/>
        <w:spacing w:line="520" w:lineRule="exact"/>
        <w:ind w:firstLineChars="200" w:firstLine="480"/>
        <w:jc w:val="left"/>
        <w:rPr>
          <w:rFonts w:ascii="ˎ̥" w:hAnsi="ˎ̥" w:cs="宋体" w:hint="eastAsia"/>
          <w:kern w:val="0"/>
          <w:sz w:val="24"/>
        </w:rPr>
      </w:pPr>
      <w:r>
        <w:rPr>
          <w:rFonts w:ascii="ˎ̥" w:hAnsi="ˎ̥" w:cs="宋体" w:hint="eastAsia"/>
          <w:kern w:val="0"/>
          <w:sz w:val="24"/>
        </w:rPr>
        <w:t>（简要实录：本节会用列表、描点、连线画反比例函数图象，并能从反比例函数的图象理解它的性质。）</w:t>
      </w:r>
    </w:p>
    <w:p w:rsidR="009E5733" w:rsidRDefault="009E5733" w:rsidP="009E5733">
      <w:pPr>
        <w:widowControl/>
        <w:spacing w:line="520" w:lineRule="exact"/>
        <w:ind w:firstLineChars="200" w:firstLine="560"/>
        <w:jc w:val="left"/>
        <w:rPr>
          <w:rFonts w:ascii="ˎ̥" w:hAnsi="ˎ̥" w:cs="宋体" w:hint="eastAsia"/>
          <w:kern w:val="0"/>
          <w:sz w:val="28"/>
          <w:szCs w:val="28"/>
        </w:rPr>
      </w:pPr>
      <w:r>
        <w:rPr>
          <w:rFonts w:ascii="ˎ̥" w:hAnsi="ˎ̥" w:cs="宋体" w:hint="eastAsia"/>
          <w:kern w:val="0"/>
          <w:sz w:val="28"/>
          <w:szCs w:val="28"/>
        </w:rPr>
        <w:t>（三）课外思考，拓展应用：</w:t>
      </w:r>
    </w:p>
    <w:p w:rsidR="009E5733" w:rsidRDefault="009E5733" w:rsidP="00453EBA">
      <w:pPr>
        <w:widowControl/>
        <w:spacing w:line="520" w:lineRule="exact"/>
        <w:ind w:firstLineChars="250" w:firstLine="600"/>
        <w:jc w:val="left"/>
        <w:rPr>
          <w:rFonts w:ascii="ˎ̥" w:hAnsi="ˎ̥" w:cs="宋体" w:hint="eastAsia"/>
          <w:kern w:val="0"/>
          <w:sz w:val="24"/>
        </w:rPr>
      </w:pPr>
      <w:r>
        <w:rPr>
          <w:rFonts w:ascii="ˎ̥" w:hAnsi="ˎ̥" w:cs="宋体" w:hint="eastAsia"/>
          <w:kern w:val="0"/>
          <w:sz w:val="24"/>
        </w:rPr>
        <w:t>试用本节所学知识解决“三等分角”的问题。（可以讨论、查资料，下节展示）</w:t>
      </w:r>
    </w:p>
    <w:p w:rsidR="009E5733" w:rsidRDefault="009E5733" w:rsidP="009E5733">
      <w:pPr>
        <w:widowControl/>
        <w:spacing w:line="520" w:lineRule="exact"/>
        <w:ind w:firstLineChars="200" w:firstLine="562"/>
        <w:jc w:val="left"/>
        <w:rPr>
          <w:rFonts w:hint="eastAsia"/>
          <w:b/>
          <w:sz w:val="28"/>
          <w:szCs w:val="28"/>
        </w:rPr>
      </w:pPr>
      <w:r>
        <w:rPr>
          <w:rFonts w:hint="eastAsia"/>
          <w:b/>
          <w:sz w:val="28"/>
          <w:szCs w:val="28"/>
        </w:rPr>
        <w:t>【课后反思】：</w:t>
      </w:r>
    </w:p>
    <w:p w:rsidR="009E5733" w:rsidRDefault="009E5733" w:rsidP="009E5733">
      <w:pPr>
        <w:widowControl/>
        <w:spacing w:line="520" w:lineRule="exact"/>
        <w:ind w:firstLineChars="200" w:firstLine="480"/>
        <w:jc w:val="left"/>
        <w:rPr>
          <w:rFonts w:hint="eastAsia"/>
          <w:sz w:val="24"/>
        </w:rPr>
      </w:pPr>
      <w:r>
        <w:rPr>
          <w:rFonts w:hint="eastAsia"/>
          <w:sz w:val="24"/>
        </w:rPr>
        <w:t>反比例函数的图象与性质是对一次函数图象与性质的复习和对比，也是以后学习二次函数的基础。本课时的学习是学生对函数的图象与性质一个再认知的过程，由于初三学生是首次接触双曲线这种函数图象，所以教学时注意引导学生抓住反比例函数图象的特征，让学生对反比例函数有了一个形象和直观的认识。</w:t>
      </w:r>
    </w:p>
    <w:p w:rsidR="009E5733" w:rsidRDefault="009E5733" w:rsidP="009E5733">
      <w:pPr>
        <w:widowControl/>
        <w:spacing w:line="520" w:lineRule="exact"/>
        <w:ind w:firstLineChars="200" w:firstLine="480"/>
        <w:jc w:val="left"/>
        <w:rPr>
          <w:rFonts w:ascii="ˎ̥" w:hAnsi="ˎ̥" w:cs="宋体" w:hint="eastAsia"/>
          <w:kern w:val="0"/>
          <w:sz w:val="24"/>
        </w:rPr>
      </w:pPr>
      <w:r>
        <w:rPr>
          <w:rFonts w:hint="eastAsia"/>
          <w:sz w:val="24"/>
        </w:rPr>
        <w:t>根据诱思探究学科教学理论，教师要创造一切条件、千方百计地激活课堂气氛，充分调动学生的主观能动性，积极参与教学过程，并在其中实现学生的独立性，特别是独立思考。在教学设计上，通过使用多媒体课件创设情境，在掌握反比例函数相关知识的同时，激发学生的学习兴趣和探究欲望，引导学生积极参与和主动探索。通过</w:t>
      </w:r>
      <w:r>
        <w:rPr>
          <w:rFonts w:ascii="ˎ̥" w:hAnsi="ˎ̥" w:cs="宋体" w:hint="eastAsia"/>
          <w:kern w:val="0"/>
          <w:sz w:val="24"/>
        </w:rPr>
        <w:t>学生独立思考，</w:t>
      </w:r>
      <w:r>
        <w:rPr>
          <w:rFonts w:ascii="ˎ̥" w:hAnsi="ˎ̥" w:cs="宋体"/>
          <w:kern w:val="0"/>
          <w:sz w:val="24"/>
        </w:rPr>
        <w:t>自主探究学习</w:t>
      </w:r>
      <w:r>
        <w:rPr>
          <w:rFonts w:ascii="ˎ̥" w:hAnsi="ˎ̥" w:cs="宋体" w:hint="eastAsia"/>
          <w:kern w:val="0"/>
          <w:sz w:val="24"/>
        </w:rPr>
        <w:t>，独立完成</w:t>
      </w:r>
      <w:r>
        <w:rPr>
          <w:rFonts w:ascii="ˎ̥" w:hAnsi="ˎ̥" w:cs="宋体"/>
          <w:kern w:val="0"/>
          <w:sz w:val="24"/>
        </w:rPr>
        <w:t>画图象</w:t>
      </w:r>
      <w:r>
        <w:rPr>
          <w:rFonts w:ascii="ˎ̥" w:hAnsi="ˎ̥" w:cs="宋体" w:hint="eastAsia"/>
          <w:kern w:val="0"/>
          <w:sz w:val="24"/>
        </w:rPr>
        <w:t>，并选择几个典型的</w:t>
      </w:r>
      <w:r>
        <w:rPr>
          <w:rFonts w:ascii="ˎ̥" w:hAnsi="ˎ̥" w:cs="宋体"/>
          <w:kern w:val="0"/>
          <w:sz w:val="24"/>
        </w:rPr>
        <w:t>图象</w:t>
      </w:r>
      <w:r>
        <w:rPr>
          <w:rFonts w:ascii="ˎ̥" w:hAnsi="ˎ̥" w:cs="宋体" w:hint="eastAsia"/>
          <w:kern w:val="0"/>
          <w:sz w:val="24"/>
        </w:rPr>
        <w:t>利用投影仪进行展示，观察、对比，形成认知冲突，分</w:t>
      </w:r>
      <w:r>
        <w:rPr>
          <w:rFonts w:ascii="ˎ̥" w:hAnsi="ˎ̥" w:cs="宋体"/>
          <w:kern w:val="0"/>
          <w:sz w:val="24"/>
        </w:rPr>
        <w:t>小组讨</w:t>
      </w:r>
      <w:r>
        <w:rPr>
          <w:rFonts w:ascii="ˎ̥" w:hAnsi="ˎ̥" w:cs="宋体" w:hint="eastAsia"/>
          <w:kern w:val="0"/>
          <w:sz w:val="24"/>
        </w:rPr>
        <w:t>论、交流完善，</w:t>
      </w:r>
      <w:r>
        <w:rPr>
          <w:rFonts w:ascii="ˎ̥" w:hAnsi="ˎ̥" w:cs="宋体"/>
          <w:kern w:val="0"/>
          <w:sz w:val="24"/>
        </w:rPr>
        <w:t>查漏补缺</w:t>
      </w:r>
      <w:r>
        <w:rPr>
          <w:rFonts w:ascii="ˎ̥" w:hAnsi="ˎ̥" w:cs="宋体" w:hint="eastAsia"/>
          <w:kern w:val="0"/>
          <w:sz w:val="24"/>
        </w:rPr>
        <w:t>，确定正确的图象，</w:t>
      </w:r>
      <w:r>
        <w:rPr>
          <w:rFonts w:ascii="ˎ̥" w:hAnsi="ˎ̥" w:cs="宋体"/>
          <w:kern w:val="0"/>
          <w:sz w:val="24"/>
        </w:rPr>
        <w:t>达成共识</w:t>
      </w:r>
      <w:r>
        <w:rPr>
          <w:rFonts w:ascii="ˎ̥" w:hAnsi="ˎ̥" w:cs="宋体" w:hint="eastAsia"/>
          <w:kern w:val="0"/>
          <w:sz w:val="24"/>
        </w:rPr>
        <w:t>。从而引导学生在失误和反思中学会数学思考，达到探究反比例函数图象的目的。通过</w:t>
      </w:r>
      <w:r>
        <w:rPr>
          <w:rFonts w:ascii="ˎ̥" w:hAnsi="ˎ̥" w:cs="宋体"/>
          <w:kern w:val="0"/>
          <w:sz w:val="24"/>
        </w:rPr>
        <w:t>观察</w:t>
      </w:r>
      <w:r>
        <w:rPr>
          <w:rFonts w:ascii="ˎ̥" w:hAnsi="ˎ̥" w:cs="宋体" w:hint="eastAsia"/>
          <w:kern w:val="0"/>
          <w:sz w:val="24"/>
        </w:rPr>
        <w:t>和对比</w:t>
      </w:r>
    </w:p>
    <w:p w:rsidR="009E5733" w:rsidRDefault="009E5733" w:rsidP="009E5733">
      <w:pPr>
        <w:widowControl/>
        <w:jc w:val="left"/>
        <w:rPr>
          <w:rFonts w:ascii="ˎ̥" w:hAnsi="ˎ̥" w:cs="宋体" w:hint="eastAsia"/>
          <w:kern w:val="0"/>
          <w:sz w:val="24"/>
        </w:rPr>
      </w:pPr>
      <w:r>
        <w:rPr>
          <w:rFonts w:ascii="ˎ̥" w:hAnsi="ˎ̥" w:cs="宋体" w:hint="eastAsia"/>
          <w:kern w:val="0"/>
          <w:sz w:val="24"/>
        </w:rPr>
        <w:t>y=</w:t>
      </w:r>
      <w:r>
        <w:rPr>
          <w:rFonts w:ascii="ˎ̥" w:hAnsi="ˎ̥" w:cs="宋体" w:hint="eastAsia"/>
          <w:kern w:val="0"/>
          <w:position w:val="-24"/>
          <w:sz w:val="24"/>
        </w:rPr>
        <w:object w:dxaOrig="240" w:dyaOrig="620">
          <v:shape id="_x0000_i1046" type="#_x0000_t75" style="width:12pt;height:30.75pt;mso-position-horizontal-relative:page;mso-position-vertical-relative:page" o:ole="">
            <v:imagedata r:id="rId38" o:title=""/>
          </v:shape>
          <o:OLEObject Type="Embed" ProgID="Equation.3" ShapeID="_x0000_i1046" DrawAspect="Content" ObjectID="_1429601671" r:id="rId72"/>
        </w:object>
      </w:r>
      <w:r>
        <w:rPr>
          <w:rFonts w:ascii="ˎ̥" w:hAnsi="ˎ̥" w:cs="宋体"/>
          <w:kern w:val="0"/>
          <w:sz w:val="24"/>
        </w:rPr>
        <w:t>和</w:t>
      </w:r>
      <w:r>
        <w:rPr>
          <w:rFonts w:ascii="ˎ̥" w:hAnsi="ˎ̥" w:cs="宋体" w:hint="eastAsia"/>
          <w:kern w:val="0"/>
          <w:sz w:val="24"/>
        </w:rPr>
        <w:t>y=</w:t>
      </w:r>
      <w:r>
        <w:rPr>
          <w:rFonts w:ascii="ˎ̥" w:hAnsi="ˎ̥" w:cs="宋体" w:hint="eastAsia"/>
          <w:kern w:val="0"/>
          <w:position w:val="-24"/>
          <w:sz w:val="24"/>
        </w:rPr>
        <w:object w:dxaOrig="420" w:dyaOrig="619">
          <v:shape id="_x0000_i1047" type="#_x0000_t75" style="width:21pt;height:30.75pt;mso-position-horizontal-relative:page;mso-position-vertical-relative:page" o:ole="">
            <v:imagedata r:id="rId44" o:title=""/>
          </v:shape>
          <o:OLEObject Type="Embed" ProgID="Equation.3" ShapeID="_x0000_i1047" DrawAspect="Content" ObjectID="_1429601672" r:id="rId73"/>
        </w:object>
      </w:r>
      <w:r>
        <w:rPr>
          <w:rFonts w:ascii="ˎ̥" w:hAnsi="ˎ̥" w:cs="宋体"/>
          <w:kern w:val="0"/>
          <w:sz w:val="24"/>
        </w:rPr>
        <w:t>的图象，找出它们的相同点和不同点</w:t>
      </w:r>
      <w:r>
        <w:rPr>
          <w:rFonts w:ascii="ˎ̥" w:hAnsi="ˎ̥" w:cs="宋体" w:hint="eastAsia"/>
          <w:kern w:val="0"/>
          <w:sz w:val="24"/>
        </w:rPr>
        <w:t>，从而探究出</w:t>
      </w:r>
      <w:r>
        <w:rPr>
          <w:rFonts w:hint="eastAsia"/>
          <w:sz w:val="24"/>
        </w:rPr>
        <w:t>反比例函数的性质</w:t>
      </w:r>
      <w:r>
        <w:rPr>
          <w:rFonts w:ascii="ˎ̥" w:hAnsi="ˎ̥" w:cs="宋体" w:hint="eastAsia"/>
          <w:kern w:val="0"/>
          <w:sz w:val="24"/>
        </w:rPr>
        <w:t>。</w:t>
      </w:r>
    </w:p>
    <w:p w:rsidR="009E5733" w:rsidRDefault="009E5733" w:rsidP="009E5733">
      <w:pPr>
        <w:widowControl/>
        <w:spacing w:line="520" w:lineRule="exact"/>
        <w:ind w:firstLineChars="200" w:firstLine="480"/>
        <w:jc w:val="left"/>
        <w:rPr>
          <w:sz w:val="24"/>
        </w:rPr>
      </w:pPr>
      <w:r>
        <w:rPr>
          <w:rFonts w:ascii="宋体" w:hAnsi="宋体" w:cs="宋体" w:hint="eastAsia"/>
          <w:kern w:val="0"/>
          <w:sz w:val="24"/>
        </w:rPr>
        <w:t>教学过程是教师、学生、课程三个因素相互制约、协调统一的过程,是学习知识和技能、培养和造就全面发展人才的过程,也是教师和学生、教师和课程、学生与课程的矛盾运动发展的过程,教师与学生之间的矛盾是教学过程的主要矛盾。教师闻道在先,学有专长,学生知识和</w:t>
      </w:r>
      <w:r>
        <w:rPr>
          <w:rFonts w:ascii="宋体" w:hAnsi="宋体" w:cs="宋体" w:hint="eastAsia"/>
          <w:kern w:val="0"/>
          <w:sz w:val="24"/>
        </w:rPr>
        <w:lastRenderedPageBreak/>
        <w:t>经验尚不丰富,智力发展水平不高,不能独立解决学什么、怎么学的问题。这就需要教师加以科学的诱导和引渡,使之达到知识的彼岸。“诱思探究教学</w:t>
      </w:r>
      <w:r>
        <w:rPr>
          <w:rFonts w:ascii="宋体" w:hAnsi="宋体" w:cs="宋体"/>
          <w:kern w:val="0"/>
          <w:sz w:val="24"/>
        </w:rPr>
        <w:t>”</w:t>
      </w:r>
      <w:r>
        <w:rPr>
          <w:rFonts w:ascii="宋体" w:hAnsi="宋体" w:cs="宋体" w:hint="eastAsia"/>
          <w:kern w:val="0"/>
          <w:sz w:val="24"/>
        </w:rPr>
        <w:t>运用导向性信息对协调这些关系,使其和谐发展显示出特殊的优势。</w:t>
      </w:r>
    </w:p>
    <w:p w:rsidR="009E5733" w:rsidRDefault="009E5733" w:rsidP="009E5733">
      <w:pPr>
        <w:spacing w:line="520" w:lineRule="exact"/>
        <w:ind w:firstLineChars="50" w:firstLine="120"/>
        <w:rPr>
          <w:rFonts w:hint="eastAsia"/>
          <w:sz w:val="24"/>
        </w:rPr>
      </w:pPr>
      <w:r>
        <w:rPr>
          <w:sz w:val="24"/>
        </w:rPr>
        <w:t xml:space="preserve">   </w:t>
      </w:r>
      <w:r>
        <w:rPr>
          <w:rFonts w:hint="eastAsia"/>
          <w:sz w:val="24"/>
        </w:rPr>
        <w:t>本节课通过学习情境的创设，改变了学生的学习方法。学生的学习能力，思维品质，探究意识及其态度，情感价值观等有了不同发展。在这节课的教学中，我比较成功地实施了诱思探究教学，学生的积极性得到完全的调动，实现了满堂学。但在让学生学的过程中，仍放手不够，惟恐学生说的不到位，引起误识，再就是学生画函数图象用时间太长，全班交流用时较长。在以后的教学过程中，要引导学生仔细观察反比例函数图象的特征，根据其对称性列表，描点，图就会画的又快又美观，注意控制时间，</w:t>
      </w:r>
      <w:r>
        <w:rPr>
          <w:rFonts w:hint="eastAsia"/>
          <w:sz w:val="24"/>
        </w:rPr>
        <w:t xml:space="preserve"> </w:t>
      </w:r>
      <w:r>
        <w:rPr>
          <w:rFonts w:hint="eastAsia"/>
          <w:sz w:val="24"/>
        </w:rPr>
        <w:t>充分理解教学意图，敢于放手。</w:t>
      </w:r>
    </w:p>
    <w:p w:rsidR="009E5733" w:rsidRDefault="009E5733" w:rsidP="009E5733">
      <w:pPr>
        <w:spacing w:line="520" w:lineRule="exact"/>
        <w:ind w:firstLineChars="50" w:firstLine="120"/>
        <w:rPr>
          <w:rFonts w:hint="eastAsia"/>
          <w:sz w:val="24"/>
        </w:rPr>
      </w:pPr>
      <w:r>
        <w:rPr>
          <w:rFonts w:hint="eastAsia"/>
          <w:sz w:val="24"/>
        </w:rPr>
        <w:t xml:space="preserve">   </w:t>
      </w:r>
      <w:r>
        <w:rPr>
          <w:rFonts w:hint="eastAsia"/>
          <w:sz w:val="24"/>
        </w:rPr>
        <w:t>通过本节课的教学，我深深体会到：</w:t>
      </w:r>
      <w:r>
        <w:rPr>
          <w:rFonts w:ascii="宋体" w:hAnsi="宋体" w:cs="宋体" w:hint="eastAsia"/>
          <w:kern w:val="0"/>
          <w:sz w:val="24"/>
        </w:rPr>
        <w:t>张教授的《</w:t>
      </w:r>
      <w:r>
        <w:rPr>
          <w:rFonts w:ascii="宋体" w:hAnsi="宋体" w:cs="宋体"/>
          <w:kern w:val="0"/>
          <w:sz w:val="24"/>
        </w:rPr>
        <w:t>诱思探究</w:t>
      </w:r>
      <w:r>
        <w:rPr>
          <w:rFonts w:ascii="宋体" w:hAnsi="宋体" w:cs="宋体" w:hint="eastAsia"/>
          <w:kern w:val="0"/>
          <w:sz w:val="24"/>
        </w:rPr>
        <w:t>学科教学论》适应了教学改革的需要，使启发式教学更加科学化、理论化、系统化、具体化。</w:t>
      </w:r>
      <w:r>
        <w:rPr>
          <w:rFonts w:ascii="宋体" w:hAnsi="宋体" w:cs="宋体"/>
          <w:kern w:val="0"/>
          <w:sz w:val="24"/>
        </w:rPr>
        <w:t>建构学生自主参与、主动探究的课堂教学，</w:t>
      </w:r>
      <w:r>
        <w:rPr>
          <w:rFonts w:hint="eastAsia"/>
          <w:sz w:val="24"/>
        </w:rPr>
        <w:t>变学生的“被动学”为“主动学”，变“要我学”为“我要学”，</w:t>
      </w:r>
      <w:r>
        <w:rPr>
          <w:rFonts w:ascii="宋体" w:hAnsi="宋体" w:cs="宋体" w:hint="eastAsia"/>
          <w:kern w:val="0"/>
          <w:sz w:val="24"/>
        </w:rPr>
        <w:t>和新课程理念不谋而合。而</w:t>
      </w:r>
      <w:r>
        <w:rPr>
          <w:rFonts w:hint="eastAsia"/>
          <w:sz w:val="24"/>
        </w:rPr>
        <w:t>学生的学习方式的改变，需要教师的教学方式首先改变。课堂上，只有教师教学方式的改变，才能引导并促进学生学习方式的改变。要真正实现学生的“满堂学”，就必须使“探究性学习方式”常态化，使它成为每个教师的教学习惯、每个学生的学习习惯，这是任重而道远的。</w:t>
      </w:r>
    </w:p>
    <w:p w:rsidR="002C53B6" w:rsidRDefault="002C53B6" w:rsidP="00FB6469">
      <w:pPr>
        <w:ind w:firstLineChars="200" w:firstLine="420"/>
        <w:jc w:val="left"/>
        <w:rPr>
          <w:rFonts w:ascii="宋体" w:hAnsi="宋体" w:hint="eastAsia"/>
          <w:szCs w:val="21"/>
        </w:rPr>
      </w:pPr>
    </w:p>
    <w:p w:rsidR="00453EBA" w:rsidRDefault="00453EBA" w:rsidP="00F81E7F">
      <w:pPr>
        <w:spacing w:line="360" w:lineRule="auto"/>
        <w:jc w:val="center"/>
        <w:rPr>
          <w:rFonts w:hint="eastAsia"/>
          <w:b/>
          <w:sz w:val="36"/>
          <w:szCs w:val="36"/>
        </w:rPr>
      </w:pPr>
    </w:p>
    <w:p w:rsidR="00F81E7F" w:rsidRPr="00453EBA" w:rsidRDefault="00F81E7F" w:rsidP="00453EBA">
      <w:pPr>
        <w:spacing w:line="360" w:lineRule="auto"/>
        <w:jc w:val="center"/>
        <w:rPr>
          <w:rFonts w:ascii="黑体" w:eastAsia="黑体" w:hint="eastAsia"/>
          <w:sz w:val="32"/>
          <w:szCs w:val="32"/>
        </w:rPr>
      </w:pPr>
      <w:r w:rsidRPr="00453EBA">
        <w:rPr>
          <w:rFonts w:ascii="黑体" w:eastAsia="黑体" w:hint="eastAsia"/>
          <w:sz w:val="32"/>
          <w:szCs w:val="32"/>
        </w:rPr>
        <w:t>《“绝对值”典型教学设计研究》</w:t>
      </w:r>
    </w:p>
    <w:p w:rsidR="00F81E7F" w:rsidRPr="00453EBA" w:rsidRDefault="00F81E7F" w:rsidP="00F81E7F">
      <w:pPr>
        <w:spacing w:line="360" w:lineRule="auto"/>
        <w:jc w:val="center"/>
        <w:rPr>
          <w:rFonts w:ascii="楷体_GB2312" w:eastAsia="楷体_GB2312" w:hint="eastAsia"/>
          <w:szCs w:val="21"/>
        </w:rPr>
      </w:pPr>
      <w:r w:rsidRPr="00453EBA">
        <w:rPr>
          <w:rFonts w:ascii="楷体_GB2312" w:eastAsia="楷体_GB2312" w:hint="eastAsia"/>
          <w:szCs w:val="21"/>
        </w:rPr>
        <w:t xml:space="preserve">单位：河南省焦作市人民中学   学科：初中数学  姓名：康佩佩  </w:t>
      </w:r>
    </w:p>
    <w:p w:rsidR="00F81E7F" w:rsidRPr="00453EBA" w:rsidRDefault="00F81E7F" w:rsidP="00F81E7F">
      <w:pPr>
        <w:spacing w:line="360" w:lineRule="auto"/>
        <w:jc w:val="center"/>
        <w:rPr>
          <w:rFonts w:ascii="楷体_GB2312" w:eastAsia="楷体_GB2312" w:hint="eastAsia"/>
          <w:szCs w:val="21"/>
        </w:rPr>
      </w:pPr>
      <w:r w:rsidRPr="00453EBA">
        <w:rPr>
          <w:rFonts w:ascii="楷体_GB2312" w:eastAsia="楷体_GB2312" w:hint="eastAsia"/>
          <w:szCs w:val="21"/>
        </w:rPr>
        <w:t>证书编号：080640   联系电话：13803911345</w:t>
      </w:r>
    </w:p>
    <w:p w:rsidR="00F81E7F" w:rsidRPr="00453EBA" w:rsidRDefault="00453EBA" w:rsidP="00453EBA">
      <w:pPr>
        <w:spacing w:line="360" w:lineRule="auto"/>
        <w:ind w:firstLineChars="200" w:firstLine="562"/>
        <w:rPr>
          <w:rFonts w:ascii="楷体_GB2312" w:eastAsia="楷体_GB2312" w:hint="eastAsia"/>
          <w:b/>
          <w:sz w:val="28"/>
          <w:szCs w:val="28"/>
        </w:rPr>
      </w:pPr>
      <w:r w:rsidRPr="00453EBA">
        <w:rPr>
          <w:rFonts w:ascii="楷体_GB2312" w:eastAsia="楷体_GB2312" w:hint="eastAsia"/>
          <w:b/>
          <w:sz w:val="28"/>
          <w:szCs w:val="28"/>
        </w:rPr>
        <w:t>【</w:t>
      </w:r>
      <w:r w:rsidR="00F81E7F" w:rsidRPr="006D6456">
        <w:rPr>
          <w:rFonts w:ascii="楷体_GB2312" w:eastAsia="楷体_GB2312" w:hint="eastAsia"/>
          <w:b/>
          <w:sz w:val="28"/>
          <w:szCs w:val="28"/>
        </w:rPr>
        <w:t>课程分析</w:t>
      </w:r>
      <w:r w:rsidRPr="00453EBA">
        <w:rPr>
          <w:rFonts w:ascii="楷体_GB2312" w:eastAsia="楷体_GB2312" w:hint="eastAsia"/>
          <w:b/>
          <w:sz w:val="28"/>
          <w:szCs w:val="28"/>
        </w:rPr>
        <w:t>】</w:t>
      </w:r>
    </w:p>
    <w:p w:rsidR="00F81E7F" w:rsidRPr="00275B37" w:rsidRDefault="00F81E7F" w:rsidP="00F81E7F">
      <w:pPr>
        <w:spacing w:line="360" w:lineRule="auto"/>
        <w:ind w:firstLineChars="200" w:firstLine="480"/>
        <w:rPr>
          <w:rFonts w:hint="eastAsia"/>
          <w:sz w:val="24"/>
        </w:rPr>
      </w:pPr>
      <w:r w:rsidRPr="00275B37">
        <w:rPr>
          <w:rFonts w:hint="eastAsia"/>
          <w:sz w:val="24"/>
        </w:rPr>
        <w:t>绝对值是继有理数、数轴之后又一个新的概念，同时又是逻辑推理的初步和开始，其重要性体现在：一方面，定义从几何的角度给出，也就是从数轴上表示数的点在数轴上的位置出发，得到定义。而数轴的概念、画法，利用数轴比较数的大小及相反数的概念为本节内容奠定了基础；另一方面，在有理数运算以及后面根式内容中，都是以绝对值的知识为基础的，因此，本节内容具有承上启下的作用。</w:t>
      </w:r>
    </w:p>
    <w:p w:rsidR="00453EBA" w:rsidRDefault="00453EBA" w:rsidP="00F81E7F">
      <w:pPr>
        <w:spacing w:line="360" w:lineRule="auto"/>
        <w:ind w:firstLineChars="200" w:firstLine="562"/>
        <w:rPr>
          <w:rFonts w:ascii="楷体_GB2312" w:eastAsia="楷体_GB2312" w:hint="eastAsia"/>
          <w:b/>
          <w:sz w:val="28"/>
          <w:szCs w:val="28"/>
        </w:rPr>
      </w:pPr>
    </w:p>
    <w:p w:rsidR="00F81E7F" w:rsidRPr="00453EBA" w:rsidRDefault="00453EBA" w:rsidP="00453EBA">
      <w:pPr>
        <w:spacing w:line="360" w:lineRule="auto"/>
        <w:ind w:firstLineChars="200" w:firstLine="562"/>
        <w:rPr>
          <w:rFonts w:ascii="楷体_GB2312" w:eastAsia="楷体_GB2312" w:hint="eastAsia"/>
          <w:b/>
          <w:sz w:val="28"/>
          <w:szCs w:val="28"/>
        </w:rPr>
      </w:pPr>
      <w:r w:rsidRPr="00453EBA">
        <w:rPr>
          <w:rFonts w:ascii="楷体_GB2312" w:eastAsia="楷体_GB2312" w:hint="eastAsia"/>
          <w:b/>
          <w:sz w:val="28"/>
          <w:szCs w:val="28"/>
        </w:rPr>
        <w:lastRenderedPageBreak/>
        <w:t>【</w:t>
      </w:r>
      <w:r w:rsidR="00F81E7F" w:rsidRPr="00224C0A">
        <w:rPr>
          <w:rFonts w:ascii="楷体_GB2312" w:eastAsia="楷体_GB2312" w:hint="eastAsia"/>
          <w:b/>
          <w:sz w:val="28"/>
          <w:szCs w:val="28"/>
        </w:rPr>
        <w:t>学情分析</w:t>
      </w:r>
      <w:r w:rsidRPr="00453EBA">
        <w:rPr>
          <w:rFonts w:ascii="楷体_GB2312" w:eastAsia="楷体_GB2312" w:hint="eastAsia"/>
          <w:b/>
          <w:sz w:val="28"/>
          <w:szCs w:val="28"/>
        </w:rPr>
        <w:t>】</w:t>
      </w:r>
    </w:p>
    <w:p w:rsidR="00F81E7F" w:rsidRPr="00275B37" w:rsidRDefault="00F81E7F" w:rsidP="00F81E7F">
      <w:pPr>
        <w:spacing w:line="360" w:lineRule="auto"/>
        <w:ind w:firstLineChars="200" w:firstLine="480"/>
        <w:rPr>
          <w:rFonts w:hint="eastAsia"/>
          <w:sz w:val="24"/>
        </w:rPr>
      </w:pPr>
      <w:r w:rsidRPr="00275B37">
        <w:rPr>
          <w:rFonts w:hint="eastAsia"/>
          <w:sz w:val="24"/>
        </w:rPr>
        <w:t>通过上节课的学习学生已经认识数轴，知道相反数的概念；能够用数轴上的点来表示有理数，也知道数轴上的一个点和原</w:t>
      </w:r>
      <w:r>
        <w:rPr>
          <w:rFonts w:hint="eastAsia"/>
          <w:sz w:val="24"/>
        </w:rPr>
        <w:t>点</w:t>
      </w:r>
      <w:r w:rsidRPr="00275B37">
        <w:rPr>
          <w:rFonts w:hint="eastAsia"/>
          <w:sz w:val="24"/>
        </w:rPr>
        <w:t>的距离；会比较这些距离的大小；初步体会到了数形结合的思想方法，在前面的学习过程中，学生经历了归纳、比较、交流等活动，解决了一些简单的现实问题，感受到了数学活动的重要性；在以前的数学学习中学生经历了合作学习的过程，具有了一定的合作学习的经验和合作交流的能力。</w:t>
      </w:r>
    </w:p>
    <w:p w:rsidR="00F81E7F" w:rsidRPr="00453EBA" w:rsidRDefault="00453EBA" w:rsidP="00453EBA">
      <w:pPr>
        <w:spacing w:line="360" w:lineRule="auto"/>
        <w:ind w:firstLineChars="200" w:firstLine="562"/>
        <w:rPr>
          <w:rFonts w:ascii="楷体_GB2312" w:eastAsia="楷体_GB2312" w:hint="eastAsia"/>
          <w:b/>
          <w:sz w:val="28"/>
          <w:szCs w:val="28"/>
        </w:rPr>
      </w:pPr>
      <w:r w:rsidRPr="00453EBA">
        <w:rPr>
          <w:rFonts w:ascii="楷体_GB2312" w:eastAsia="楷体_GB2312" w:hint="eastAsia"/>
          <w:b/>
          <w:sz w:val="28"/>
          <w:szCs w:val="28"/>
        </w:rPr>
        <w:t>【</w:t>
      </w:r>
      <w:r>
        <w:rPr>
          <w:rFonts w:ascii="楷体_GB2312" w:eastAsia="楷体_GB2312" w:hint="eastAsia"/>
          <w:b/>
          <w:sz w:val="28"/>
          <w:szCs w:val="28"/>
        </w:rPr>
        <w:t>学法设计</w:t>
      </w:r>
      <w:r w:rsidRPr="00453EBA">
        <w:rPr>
          <w:rFonts w:ascii="楷体_GB2312" w:eastAsia="楷体_GB2312" w:hint="eastAsia"/>
          <w:b/>
          <w:sz w:val="28"/>
          <w:szCs w:val="28"/>
        </w:rPr>
        <w:t>】</w:t>
      </w:r>
    </w:p>
    <w:p w:rsidR="00F81E7F" w:rsidRPr="00286DFF" w:rsidRDefault="00F81E7F" w:rsidP="00F81E7F">
      <w:pPr>
        <w:spacing w:line="360" w:lineRule="auto"/>
        <w:ind w:firstLineChars="200" w:firstLine="480"/>
        <w:rPr>
          <w:rFonts w:hint="eastAsia"/>
          <w:sz w:val="24"/>
        </w:rPr>
      </w:pPr>
      <w:r>
        <w:rPr>
          <w:rFonts w:ascii="宋体" w:hAnsi="宋体" w:hint="eastAsia"/>
          <w:sz w:val="24"/>
        </w:rPr>
        <w:t>诱思探究指导我们</w:t>
      </w:r>
      <w:r w:rsidRPr="00286DFF">
        <w:rPr>
          <w:rFonts w:ascii="宋体" w:hAnsi="宋体" w:hint="eastAsia"/>
          <w:sz w:val="24"/>
        </w:rPr>
        <w:t>施教时要善于“诱导思维”，首先要“诱疑”，使学生“生疑”然后要“导向”，使学生的思维沿着正确地</w:t>
      </w:r>
      <w:r>
        <w:rPr>
          <w:rFonts w:ascii="宋体" w:hAnsi="宋体" w:hint="eastAsia"/>
          <w:sz w:val="24"/>
        </w:rPr>
        <w:t>方向健康地发展；最终达到“释疑”，这就是诱思教学</w:t>
      </w:r>
      <w:r w:rsidRPr="00286DFF">
        <w:rPr>
          <w:rFonts w:ascii="宋体" w:hAnsi="宋体" w:hint="eastAsia"/>
          <w:sz w:val="24"/>
        </w:rPr>
        <w:t>的三步曲。</w:t>
      </w:r>
      <w:r w:rsidRPr="00286DFF">
        <w:rPr>
          <w:rFonts w:hint="eastAsia"/>
          <w:sz w:val="24"/>
        </w:rPr>
        <w:t>思是目的，诱是条件，它们辩证统一，则是主体与主导的最佳结合，也是教学取得成功的最重要保证。</w:t>
      </w:r>
      <w:r>
        <w:rPr>
          <w:rFonts w:hint="eastAsia"/>
          <w:sz w:val="24"/>
        </w:rPr>
        <w:t>善诱则通，善思则得，诱思交融，众志成城，本课程从数轴、相反数出发，以课件动画为契机，</w:t>
      </w:r>
      <w:r w:rsidRPr="00271278">
        <w:rPr>
          <w:rFonts w:hint="eastAsia"/>
          <w:sz w:val="24"/>
          <w:u w:val="single"/>
        </w:rPr>
        <w:t>老师变教为诱，学生变学为思</w:t>
      </w:r>
      <w:r>
        <w:rPr>
          <w:rFonts w:hint="eastAsia"/>
          <w:sz w:val="24"/>
        </w:rPr>
        <w:t>。变“满堂教”为“满堂学”，充分体现了陶行知先生说的：“育，就是培育，就是给学生创造种种条件，让他们自己健康的成长。”</w:t>
      </w:r>
    </w:p>
    <w:p w:rsidR="00F81E7F" w:rsidRPr="00453EBA" w:rsidRDefault="00453EBA" w:rsidP="00453EBA">
      <w:pPr>
        <w:spacing w:line="360" w:lineRule="auto"/>
        <w:ind w:firstLineChars="200" w:firstLine="562"/>
        <w:rPr>
          <w:rFonts w:ascii="楷体_GB2312" w:eastAsia="楷体_GB2312" w:hint="eastAsia"/>
          <w:b/>
          <w:sz w:val="28"/>
          <w:szCs w:val="28"/>
        </w:rPr>
      </w:pPr>
      <w:r w:rsidRPr="00453EBA">
        <w:rPr>
          <w:rFonts w:ascii="楷体_GB2312" w:eastAsia="楷体_GB2312" w:hint="eastAsia"/>
          <w:b/>
          <w:sz w:val="28"/>
          <w:szCs w:val="28"/>
        </w:rPr>
        <w:t>【</w:t>
      </w:r>
      <w:r w:rsidR="00F81E7F" w:rsidRPr="00224C0A">
        <w:rPr>
          <w:rFonts w:ascii="楷体_GB2312" w:eastAsia="楷体_GB2312" w:hint="eastAsia"/>
          <w:b/>
          <w:sz w:val="28"/>
          <w:szCs w:val="28"/>
        </w:rPr>
        <w:t>学习目标</w:t>
      </w:r>
      <w:r w:rsidRPr="00453EBA">
        <w:rPr>
          <w:rFonts w:ascii="楷体_GB2312" w:eastAsia="楷体_GB2312" w:hint="eastAsia"/>
          <w:b/>
          <w:sz w:val="28"/>
          <w:szCs w:val="28"/>
        </w:rPr>
        <w:t>】</w:t>
      </w:r>
    </w:p>
    <w:p w:rsidR="00F81E7F" w:rsidRPr="00275B37" w:rsidRDefault="00F81E7F" w:rsidP="00F81E7F">
      <w:pPr>
        <w:spacing w:line="360" w:lineRule="auto"/>
        <w:rPr>
          <w:rFonts w:hint="eastAsia"/>
          <w:sz w:val="24"/>
        </w:rPr>
      </w:pPr>
      <w:r>
        <w:rPr>
          <w:rFonts w:hint="eastAsia"/>
          <w:sz w:val="24"/>
        </w:rPr>
        <w:t xml:space="preserve">    1</w:t>
      </w:r>
      <w:r w:rsidRPr="00275B37">
        <w:rPr>
          <w:rFonts w:hint="eastAsia"/>
          <w:sz w:val="24"/>
        </w:rPr>
        <w:t>、借助数轴，初步理解绝对值的概念，能求一个数的绝对值。</w:t>
      </w:r>
    </w:p>
    <w:p w:rsidR="00F81E7F" w:rsidRPr="00275B37" w:rsidRDefault="00F81E7F" w:rsidP="00F81E7F">
      <w:pPr>
        <w:spacing w:line="360" w:lineRule="auto"/>
        <w:ind w:firstLineChars="200" w:firstLine="480"/>
        <w:rPr>
          <w:rFonts w:hint="eastAsia"/>
          <w:sz w:val="24"/>
        </w:rPr>
      </w:pPr>
      <w:r>
        <w:rPr>
          <w:rFonts w:hint="eastAsia"/>
          <w:sz w:val="24"/>
        </w:rPr>
        <w:t>2</w:t>
      </w:r>
      <w:r w:rsidRPr="00275B37">
        <w:rPr>
          <w:rFonts w:hint="eastAsia"/>
          <w:sz w:val="24"/>
        </w:rPr>
        <w:t>、会利用绝对值比较两个负数的大小。</w:t>
      </w:r>
    </w:p>
    <w:p w:rsidR="00F81E7F" w:rsidRPr="00275B37" w:rsidRDefault="00F81E7F" w:rsidP="00F81E7F">
      <w:pPr>
        <w:spacing w:line="360" w:lineRule="auto"/>
        <w:ind w:firstLineChars="200" w:firstLine="480"/>
        <w:rPr>
          <w:rFonts w:hint="eastAsia"/>
          <w:sz w:val="24"/>
        </w:rPr>
      </w:pPr>
      <w:r>
        <w:rPr>
          <w:rFonts w:hint="eastAsia"/>
          <w:sz w:val="24"/>
        </w:rPr>
        <w:t>3</w:t>
      </w:r>
      <w:r w:rsidRPr="00275B37">
        <w:rPr>
          <w:rFonts w:hint="eastAsia"/>
          <w:sz w:val="24"/>
        </w:rPr>
        <w:t>、通过应用绝对值解决实际问题，体会绝对值的意义和作用。</w:t>
      </w:r>
    </w:p>
    <w:p w:rsidR="00F81E7F" w:rsidRDefault="00F81E7F" w:rsidP="00F81E7F">
      <w:pPr>
        <w:spacing w:line="360" w:lineRule="auto"/>
        <w:ind w:leftChars="171" w:left="359" w:firstLineChars="50" w:firstLine="120"/>
        <w:rPr>
          <w:rFonts w:hint="eastAsia"/>
          <w:sz w:val="24"/>
        </w:rPr>
      </w:pPr>
      <w:r>
        <w:rPr>
          <w:rFonts w:hint="eastAsia"/>
          <w:sz w:val="24"/>
        </w:rPr>
        <w:t>4</w:t>
      </w:r>
      <w:r>
        <w:rPr>
          <w:rFonts w:hint="eastAsia"/>
          <w:sz w:val="24"/>
        </w:rPr>
        <w:t>、</w:t>
      </w:r>
      <w:r w:rsidRPr="00275B37">
        <w:rPr>
          <w:rFonts w:hint="eastAsia"/>
          <w:sz w:val="24"/>
        </w:rPr>
        <w:t>借助数轴解决数学问题，有意识地形成“脑中有图，心中有数”的数形结合思想</w:t>
      </w:r>
      <w:r>
        <w:rPr>
          <w:rFonts w:hint="eastAsia"/>
          <w:sz w:val="24"/>
        </w:rPr>
        <w:t>。</w:t>
      </w:r>
    </w:p>
    <w:p w:rsidR="00F81E7F" w:rsidRPr="00224C0A" w:rsidRDefault="00F81E7F" w:rsidP="00F81E7F">
      <w:pPr>
        <w:spacing w:line="360" w:lineRule="auto"/>
        <w:rPr>
          <w:rFonts w:ascii="楷体_GB2312" w:eastAsia="楷体_GB2312" w:hint="eastAsia"/>
          <w:b/>
          <w:sz w:val="28"/>
          <w:szCs w:val="28"/>
        </w:rPr>
      </w:pPr>
      <w:r w:rsidRPr="00224C0A">
        <w:rPr>
          <w:rFonts w:ascii="楷体_GB2312" w:eastAsia="楷体_GB2312" w:hint="eastAsia"/>
          <w:b/>
          <w:sz w:val="28"/>
          <w:szCs w:val="28"/>
        </w:rPr>
        <w:t>教学流程</w:t>
      </w:r>
    </w:p>
    <w:p w:rsidR="00F81E7F" w:rsidRPr="00275B37" w:rsidRDefault="00F81E7F" w:rsidP="00F81E7F">
      <w:pPr>
        <w:spacing w:line="360" w:lineRule="auto"/>
        <w:rPr>
          <w:rFonts w:hint="eastAsia"/>
          <w:b/>
          <w:sz w:val="24"/>
        </w:rPr>
      </w:pPr>
      <w:r w:rsidRPr="00275B37">
        <w:rPr>
          <w:rFonts w:hint="eastAsia"/>
          <w:b/>
          <w:sz w:val="24"/>
        </w:rPr>
        <w:t>一、创设</w:t>
      </w:r>
      <w:r>
        <w:rPr>
          <w:rFonts w:hint="eastAsia"/>
          <w:b/>
          <w:sz w:val="24"/>
        </w:rPr>
        <w:t>情境</w:t>
      </w:r>
      <w:r w:rsidRPr="00275B37">
        <w:rPr>
          <w:rFonts w:hint="eastAsia"/>
          <w:b/>
          <w:sz w:val="24"/>
        </w:rPr>
        <w:t>，导入课题</w:t>
      </w:r>
    </w:p>
    <w:p w:rsidR="00F81E7F" w:rsidRPr="00275B37" w:rsidRDefault="00F81E7F" w:rsidP="00F81E7F">
      <w:pPr>
        <w:spacing w:line="360" w:lineRule="auto"/>
        <w:rPr>
          <w:rFonts w:hint="eastAsia"/>
          <w:sz w:val="24"/>
        </w:rPr>
      </w:pPr>
      <w:r>
        <w:rPr>
          <w:rFonts w:ascii="宋体" w:hAnsi="宋体" w:hint="eastAsia"/>
          <w:sz w:val="24"/>
        </w:rPr>
        <w:t>（一）、</w:t>
      </w:r>
      <w:r w:rsidRPr="00CD1F4B">
        <w:rPr>
          <w:rFonts w:ascii="宋体" w:hAnsi="宋体" w:hint="eastAsia"/>
          <w:b/>
          <w:sz w:val="24"/>
        </w:rPr>
        <w:t>【课件投影】</w:t>
      </w:r>
      <w:r w:rsidRPr="00275B37">
        <w:rPr>
          <w:rFonts w:hint="eastAsia"/>
          <w:sz w:val="24"/>
        </w:rPr>
        <w:t>前面我们已经学习了数轴和相反数，请同学们回想一下什么叫数轴？什么叫</w:t>
      </w:r>
    </w:p>
    <w:p w:rsidR="00F81E7F" w:rsidRPr="00275B37" w:rsidRDefault="00F81E7F" w:rsidP="00F81E7F">
      <w:pPr>
        <w:spacing w:line="360" w:lineRule="auto"/>
        <w:ind w:firstLineChars="200" w:firstLine="480"/>
        <w:rPr>
          <w:rFonts w:hint="eastAsia"/>
          <w:sz w:val="24"/>
        </w:rPr>
      </w:pPr>
      <w:r w:rsidRPr="00275B37">
        <w:rPr>
          <w:rFonts w:hint="eastAsia"/>
          <w:sz w:val="24"/>
        </w:rPr>
        <w:t>相反数（并举例说明）？怎样表示字母</w:t>
      </w:r>
      <w:r w:rsidRPr="00551647">
        <w:rPr>
          <w:rFonts w:hint="eastAsia"/>
          <w:sz w:val="24"/>
        </w:rPr>
        <w:t>a</w:t>
      </w:r>
      <w:r w:rsidRPr="00275B37">
        <w:rPr>
          <w:rFonts w:hint="eastAsia"/>
          <w:sz w:val="24"/>
        </w:rPr>
        <w:t>的相反数？并在数轴上表示出来。</w:t>
      </w:r>
    </w:p>
    <w:p w:rsidR="00F81E7F" w:rsidRDefault="00F81E7F" w:rsidP="00F81E7F">
      <w:pPr>
        <w:spacing w:line="360" w:lineRule="auto"/>
        <w:ind w:firstLineChars="49" w:firstLine="118"/>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绝对值的学习是以相反数为基础的，在学生动手画数轴的同时，把相反数的知识进行复习，同时也为绝对值概念的引入奠定了基础，这里老师不包办代替，让学生自己练习．</w:t>
      </w:r>
      <w:r>
        <w:rPr>
          <w:rFonts w:ascii="宋体" w:hAnsi="宋体" w:cs="宋体" w:hint="eastAsia"/>
          <w:b/>
          <w:sz w:val="24"/>
        </w:rPr>
        <w:t>）</w:t>
      </w:r>
    </w:p>
    <w:p w:rsidR="00F81E7F" w:rsidRPr="00551647" w:rsidRDefault="00F81E7F" w:rsidP="00F81E7F">
      <w:pPr>
        <w:spacing w:line="360" w:lineRule="auto"/>
        <w:ind w:firstLineChars="49" w:firstLine="118"/>
        <w:rPr>
          <w:rFonts w:hint="eastAsia"/>
          <w:sz w:val="24"/>
        </w:rPr>
      </w:pPr>
      <w:r>
        <w:rPr>
          <w:rFonts w:hint="eastAsia"/>
          <w:b/>
          <w:sz w:val="24"/>
        </w:rPr>
        <w:t>（简要实录：</w:t>
      </w:r>
      <w:r>
        <w:rPr>
          <w:rFonts w:hint="eastAsia"/>
          <w:sz w:val="24"/>
        </w:rPr>
        <w:t>数轴和相反数在前面重点强调过，学生踊跃发言，回答正确。但对于</w:t>
      </w:r>
      <w:r w:rsidRPr="00551647">
        <w:rPr>
          <w:rFonts w:hint="eastAsia"/>
          <w:sz w:val="24"/>
        </w:rPr>
        <w:t>字母</w:t>
      </w:r>
      <w:r w:rsidRPr="00551647">
        <w:rPr>
          <w:rFonts w:hint="eastAsia"/>
          <w:sz w:val="24"/>
        </w:rPr>
        <w:t>a</w:t>
      </w:r>
      <w:r w:rsidRPr="00551647">
        <w:rPr>
          <w:rFonts w:hint="eastAsia"/>
          <w:sz w:val="24"/>
        </w:rPr>
        <w:t>的相反数，由于小学没有接触过</w:t>
      </w:r>
      <w:r>
        <w:rPr>
          <w:rFonts w:hint="eastAsia"/>
          <w:sz w:val="24"/>
        </w:rPr>
        <w:t>字母</w:t>
      </w:r>
      <w:r w:rsidRPr="00551647">
        <w:rPr>
          <w:rFonts w:hint="eastAsia"/>
          <w:sz w:val="24"/>
        </w:rPr>
        <w:t>，</w:t>
      </w:r>
      <w:r>
        <w:rPr>
          <w:rFonts w:hint="eastAsia"/>
          <w:sz w:val="24"/>
        </w:rPr>
        <w:t>对字母还很陌生，</w:t>
      </w:r>
      <w:r w:rsidRPr="00551647">
        <w:rPr>
          <w:rFonts w:hint="eastAsia"/>
          <w:sz w:val="24"/>
        </w:rPr>
        <w:t>有些学生还是有一定的问题。</w:t>
      </w:r>
      <w:r>
        <w:rPr>
          <w:rFonts w:ascii="宋体" w:hAnsi="宋体" w:cs="宋体" w:hint="eastAsia"/>
          <w:b/>
          <w:sz w:val="24"/>
        </w:rPr>
        <w:t>）</w:t>
      </w:r>
    </w:p>
    <w:p w:rsidR="00F81E7F" w:rsidRPr="00275B37" w:rsidRDefault="00F81E7F" w:rsidP="00F81E7F">
      <w:pPr>
        <w:spacing w:line="360" w:lineRule="auto"/>
        <w:ind w:firstLineChars="100" w:firstLine="240"/>
        <w:rPr>
          <w:rFonts w:hint="eastAsia"/>
          <w:sz w:val="24"/>
        </w:rPr>
      </w:pPr>
      <w:r>
        <w:rPr>
          <w:rFonts w:ascii="宋体" w:hAnsi="宋体" w:hint="eastAsia"/>
          <w:sz w:val="24"/>
        </w:rPr>
        <w:t>（二）、【课件投影】</w:t>
      </w:r>
      <w:r w:rsidRPr="00275B37">
        <w:rPr>
          <w:rFonts w:hint="eastAsia"/>
          <w:sz w:val="24"/>
        </w:rPr>
        <w:t>情景：在一棵大树下，有两只狗（一灰一黄）在玩耍，过了一会儿，</w:t>
      </w:r>
      <w:r w:rsidRPr="00275B37">
        <w:rPr>
          <w:rFonts w:hint="eastAsia"/>
          <w:sz w:val="24"/>
        </w:rPr>
        <w:lastRenderedPageBreak/>
        <w:t>有人在大树西</w:t>
      </w:r>
      <w:smartTag w:uri="urn:schemas-microsoft-com:office:smarttags" w:element="chmetcnv">
        <w:smartTagPr>
          <w:attr w:name="UnitName" w:val="米"/>
          <w:attr w:name="SourceValue" w:val="3"/>
          <w:attr w:name="HasSpace" w:val="False"/>
          <w:attr w:name="Negative" w:val="False"/>
          <w:attr w:name="NumberType" w:val="1"/>
          <w:attr w:name="TCSC" w:val="0"/>
        </w:smartTagPr>
        <w:r w:rsidRPr="00275B37">
          <w:rPr>
            <w:rFonts w:hint="eastAsia"/>
            <w:sz w:val="24"/>
          </w:rPr>
          <w:t>3</w:t>
        </w:r>
        <w:r w:rsidRPr="00275B37">
          <w:rPr>
            <w:rFonts w:hint="eastAsia"/>
            <w:sz w:val="24"/>
          </w:rPr>
          <w:t>米</w:t>
        </w:r>
      </w:smartTag>
      <w:r w:rsidRPr="00275B37">
        <w:rPr>
          <w:rFonts w:hint="eastAsia"/>
          <w:sz w:val="24"/>
        </w:rPr>
        <w:t>处以及东</w:t>
      </w:r>
      <w:smartTag w:uri="urn:schemas-microsoft-com:office:smarttags" w:element="chmetcnv">
        <w:smartTagPr>
          <w:attr w:name="UnitName" w:val="米"/>
          <w:attr w:name="SourceValue" w:val="3"/>
          <w:attr w:name="HasSpace" w:val="False"/>
          <w:attr w:name="Negative" w:val="False"/>
          <w:attr w:name="NumberType" w:val="1"/>
          <w:attr w:name="TCSC" w:val="0"/>
        </w:smartTagPr>
        <w:r w:rsidRPr="00275B37">
          <w:rPr>
            <w:rFonts w:hint="eastAsia"/>
            <w:sz w:val="24"/>
          </w:rPr>
          <w:t>3</w:t>
        </w:r>
        <w:r w:rsidRPr="00275B37">
          <w:rPr>
            <w:rFonts w:hint="eastAsia"/>
            <w:sz w:val="24"/>
          </w:rPr>
          <w:t>米</w:t>
        </w:r>
      </w:smartTag>
      <w:r w:rsidRPr="00275B37">
        <w:rPr>
          <w:rFonts w:hint="eastAsia"/>
          <w:sz w:val="24"/>
        </w:rPr>
        <w:t>处各放了一根骨头，两狗发现后，灰狗跑向西</w:t>
      </w:r>
      <w:smartTag w:uri="urn:schemas-microsoft-com:office:smarttags" w:element="chmetcnv">
        <w:smartTagPr>
          <w:attr w:name="UnitName" w:val="米"/>
          <w:attr w:name="SourceValue" w:val="3"/>
          <w:attr w:name="HasSpace" w:val="False"/>
          <w:attr w:name="Negative" w:val="False"/>
          <w:attr w:name="NumberType" w:val="1"/>
          <w:attr w:name="TCSC" w:val="0"/>
        </w:smartTagPr>
        <w:r w:rsidRPr="00275B37">
          <w:rPr>
            <w:rFonts w:hint="eastAsia"/>
            <w:sz w:val="24"/>
          </w:rPr>
          <w:t>3</w:t>
        </w:r>
        <w:r w:rsidRPr="00275B37">
          <w:rPr>
            <w:rFonts w:hint="eastAsia"/>
            <w:sz w:val="24"/>
          </w:rPr>
          <w:t>米</w:t>
        </w:r>
      </w:smartTag>
      <w:r w:rsidRPr="00275B37">
        <w:rPr>
          <w:rFonts w:hint="eastAsia"/>
          <w:sz w:val="24"/>
        </w:rPr>
        <w:t>处，黄狗跑向东</w:t>
      </w:r>
      <w:smartTag w:uri="urn:schemas-microsoft-com:office:smarttags" w:element="chmetcnv">
        <w:smartTagPr>
          <w:attr w:name="UnitName" w:val="米"/>
          <w:attr w:name="SourceValue" w:val="3"/>
          <w:attr w:name="HasSpace" w:val="False"/>
          <w:attr w:name="Negative" w:val="False"/>
          <w:attr w:name="NumberType" w:val="1"/>
          <w:attr w:name="TCSC" w:val="0"/>
        </w:smartTagPr>
        <w:r w:rsidRPr="00275B37">
          <w:rPr>
            <w:rFonts w:hint="eastAsia"/>
            <w:sz w:val="24"/>
          </w:rPr>
          <w:t>3</w:t>
        </w:r>
        <w:r w:rsidRPr="00275B37">
          <w:rPr>
            <w:rFonts w:hint="eastAsia"/>
            <w:sz w:val="24"/>
          </w:rPr>
          <w:t>米</w:t>
        </w:r>
      </w:smartTag>
      <w:r w:rsidRPr="00275B37">
        <w:rPr>
          <w:rFonts w:hint="eastAsia"/>
          <w:sz w:val="24"/>
        </w:rPr>
        <w:t>处分别衔起了骨头。</w:t>
      </w:r>
    </w:p>
    <w:p w:rsidR="00F81E7F" w:rsidRPr="00275B37" w:rsidRDefault="000642D7" w:rsidP="00F81E7F">
      <w:pPr>
        <w:spacing w:line="360" w:lineRule="auto"/>
        <w:ind w:firstLineChars="428" w:firstLine="1027"/>
        <w:rPr>
          <w:rFonts w:hint="eastAsia"/>
          <w:sz w:val="24"/>
        </w:rPr>
      </w:pPr>
      <w:r>
        <w:rPr>
          <w:noProof/>
          <w:sz w:val="24"/>
        </w:rPr>
        <w:drawing>
          <wp:anchor distT="0" distB="0" distL="114300" distR="114300" simplePos="0" relativeHeight="251684352" behindDoc="0" locked="0" layoutInCell="1" allowOverlap="1">
            <wp:simplePos x="0" y="0"/>
            <wp:positionH relativeFrom="column">
              <wp:posOffset>2676525</wp:posOffset>
            </wp:positionH>
            <wp:positionV relativeFrom="paragraph">
              <wp:posOffset>26035</wp:posOffset>
            </wp:positionV>
            <wp:extent cx="1323975" cy="1179830"/>
            <wp:effectExtent l="0" t="0" r="9525" b="1270"/>
            <wp:wrapNone/>
            <wp:docPr id="1482" name="图片 148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3975" cy="1179830"/>
                    </a:xfrm>
                    <a:prstGeom prst="rect">
                      <a:avLst/>
                    </a:prstGeom>
                    <a:noFill/>
                  </pic:spPr>
                </pic:pic>
              </a:graphicData>
            </a:graphic>
            <wp14:sizeRelH relativeFrom="page">
              <wp14:pctWidth>0</wp14:pctWidth>
            </wp14:sizeRelH>
            <wp14:sizeRelV relativeFrom="page">
              <wp14:pctHeight>0</wp14:pctHeight>
            </wp14:sizeRelV>
          </wp:anchor>
        </w:drawing>
      </w:r>
      <w:r w:rsidR="00F81E7F" w:rsidRPr="00275B37">
        <w:rPr>
          <w:rFonts w:hint="eastAsia"/>
          <w:noProof/>
          <w:sz w:val="24"/>
        </w:rPr>
      </w:r>
      <w:r w:rsidR="00F81E7F" w:rsidRPr="00275B37">
        <w:rPr>
          <w:sz w:val="24"/>
        </w:rPr>
        <w:pict>
          <v:group id="_x0000_s3517" editas="canvas" style="width:425.2pt;height:182.9pt;mso-position-horizontal-relative:char;mso-position-vertical-relative:line" coordorigin="2161,1176" coordsize="8504,3658">
            <o:lock v:ext="edit" aspectratio="t"/>
            <v:shape id="_x0000_s3518" type="#_x0000_t75" style="position:absolute;left:2161;top:1176;width:8504;height:3658" o:preferrelative="f">
              <v:fill o:detectmouseclick="t"/>
              <v:path o:extrusionok="t" o:connecttype="none"/>
              <o:lock v:ext="edit" text="t"/>
            </v:shape>
            <v:shape id="_x0000_s3519" type="#_x0000_t75" style="position:absolute;left:2881;top:2424;width:1078;height:635">
              <v:imagedata r:id="rId75" o:title="dog2"/>
              <o:lock v:ext="edit" cropping="t"/>
            </v:shape>
            <v:shape id="_x0000_s3520" type="#_x0000_t75" style="position:absolute;left:8641;top:2424;width:1208;height:733">
              <v:imagedata r:id="rId76" o:title="dog15"/>
              <o:lock v:ext="edit" cropping="t"/>
            </v:shape>
            <v:shape id="_x0000_s3521" type="#_x0000_t75" style="position:absolute;left:2521;top:2901;width:524;height:431">
              <v:imagedata r:id="rId77" o:title="20078614301746_1"/>
            </v:shape>
            <v:shape id="_x0000_s3522" type="#_x0000_t75" style="position:absolute;left:9854;top:2686;width:524;height:431">
              <v:imagedata r:id="rId78" o:title="20078614301746_1"/>
            </v:shape>
            <v:shape id="_x0000_s3523" type="#_x0000_t202" style="position:absolute;left:2161;top:3255;width:483;height:714;mso-wrap-style:none;v-text-anchor:top-baseline" filled="f" fillcolor="#bbe0e3" stroked="f">
              <v:textbox style="mso-next-textbox:#_x0000_s3523;mso-fit-shape-to-text:t" inset="1.60019mm,.80011mm,1.60019mm,.80011mm">
                <w:txbxContent>
                  <w:p w:rsidR="00F81E7F" w:rsidRPr="00284302" w:rsidRDefault="00F81E7F" w:rsidP="00F81E7F">
                    <w:pPr>
                      <w:autoSpaceDE w:val="0"/>
                      <w:autoSpaceDN w:val="0"/>
                      <w:adjustRightInd w:val="0"/>
                      <w:rPr>
                        <w:rFonts w:ascii="Arial" w:hAnsi="Arial" w:cs="宋体"/>
                        <w:color w:val="0000FF"/>
                        <w:sz w:val="30"/>
                        <w:szCs w:val="48"/>
                        <w:lang w:val="zh-CN"/>
                      </w:rPr>
                    </w:pPr>
                    <w:r w:rsidRPr="00284302">
                      <w:rPr>
                        <w:rFonts w:ascii="Arial" w:hAnsi="Arial" w:cs="宋体" w:hint="eastAsia"/>
                        <w:color w:val="0000FF"/>
                        <w:sz w:val="30"/>
                        <w:szCs w:val="48"/>
                        <w:lang w:val="zh-CN"/>
                      </w:rPr>
                      <w:t>西</w:t>
                    </w:r>
                  </w:p>
                </w:txbxContent>
              </v:textbox>
            </v:shape>
            <v:shape id="_x0000_s3524" type="#_x0000_t202" style="position:absolute;left:10286;top:3117;width:379;height:714" filled="f" fillcolor="#bbe0e3" stroked="f">
              <v:textbox style="mso-next-textbox:#_x0000_s3524;mso-fit-shape-to-text:t" inset="1.60019mm,.80011mm,1.60019mm,.80011mm">
                <w:txbxContent>
                  <w:p w:rsidR="00F81E7F" w:rsidRPr="00284302" w:rsidRDefault="00F81E7F" w:rsidP="00F81E7F">
                    <w:pPr>
                      <w:autoSpaceDE w:val="0"/>
                      <w:autoSpaceDN w:val="0"/>
                      <w:adjustRightInd w:val="0"/>
                      <w:rPr>
                        <w:rFonts w:ascii="Arial" w:hAnsi="Arial" w:cs="宋体"/>
                        <w:color w:val="0000FF"/>
                        <w:sz w:val="30"/>
                        <w:szCs w:val="48"/>
                        <w:lang w:val="zh-CN"/>
                      </w:rPr>
                    </w:pPr>
                    <w:r w:rsidRPr="00284302">
                      <w:rPr>
                        <w:rFonts w:ascii="Arial" w:hAnsi="Arial" w:cs="宋体" w:hint="eastAsia"/>
                        <w:color w:val="0000FF"/>
                        <w:sz w:val="30"/>
                        <w:szCs w:val="48"/>
                        <w:lang w:val="zh-CN"/>
                      </w:rPr>
                      <w:t>东</w:t>
                    </w:r>
                  </w:p>
                </w:txbxContent>
              </v:textbox>
            </v:shape>
            <v:shape id="_x0000_s3525" type="#_x0000_t75" style="position:absolute;left:6404;top:3117;width:114;height:177">
              <v:imagedata r:id="rId79" o:title=""/>
            </v:shape>
            <v:shape id="_x0000_s3526" type="#_x0000_t202" style="position:absolute;left:4154;top:3496;width:649;height:714;mso-wrap-style:none;v-text-anchor:top-baseline" filled="f" fillcolor="#bbe0e3" stroked="f">
              <v:textbox style="mso-next-textbox:#_x0000_s3526;mso-fit-shape-to-text:t" inset="1.60019mm,.80011mm,1.60019mm,.80011mm">
                <w:txbxContent>
                  <w:p w:rsidR="00F81E7F" w:rsidRPr="00284302" w:rsidRDefault="00F81E7F" w:rsidP="00F81E7F">
                    <w:pPr>
                      <w:autoSpaceDE w:val="0"/>
                      <w:autoSpaceDN w:val="0"/>
                      <w:adjustRightInd w:val="0"/>
                      <w:rPr>
                        <w:rFonts w:ascii="Arial" w:hAnsi="Arial" w:cs="宋体"/>
                        <w:color w:val="0000FF"/>
                        <w:sz w:val="30"/>
                        <w:szCs w:val="48"/>
                        <w:lang w:val="zh-CN"/>
                      </w:rPr>
                    </w:pPr>
                    <w:smartTag w:uri="urn:schemas-microsoft-com:office:smarttags" w:element="chmetcnv">
                      <w:smartTagPr>
                        <w:attr w:name="UnitName" w:val="米"/>
                        <w:attr w:name="SourceValue" w:val="3"/>
                        <w:attr w:name="HasSpace" w:val="False"/>
                        <w:attr w:name="Negative" w:val="False"/>
                        <w:attr w:name="NumberType" w:val="1"/>
                        <w:attr w:name="TCSC" w:val="0"/>
                      </w:smartTagPr>
                      <w:r w:rsidRPr="00284302">
                        <w:rPr>
                          <w:rFonts w:ascii="Arial" w:hAnsi="Arial" w:cs="Arial"/>
                          <w:color w:val="0000FF"/>
                          <w:sz w:val="30"/>
                          <w:szCs w:val="48"/>
                        </w:rPr>
                        <w:t>3</w:t>
                      </w:r>
                      <w:r w:rsidRPr="00284302">
                        <w:rPr>
                          <w:rFonts w:ascii="Arial" w:hAnsi="Arial" w:cs="宋体" w:hint="eastAsia"/>
                          <w:color w:val="0000FF"/>
                          <w:sz w:val="30"/>
                          <w:szCs w:val="48"/>
                          <w:lang w:val="zh-CN"/>
                        </w:rPr>
                        <w:t>米</w:t>
                      </w:r>
                    </w:smartTag>
                  </w:p>
                </w:txbxContent>
              </v:textbox>
            </v:shape>
            <v:shape id="_x0000_s3527" type="#_x0000_t202" style="position:absolute;left:7913;top:3477;width:649;height:714;mso-wrap-style:none;v-text-anchor:top-baseline" filled="f" fillcolor="#bbe0e3" stroked="f">
              <v:textbox style="mso-next-textbox:#_x0000_s3527;mso-fit-shape-to-text:t" inset="1.60019mm,.80011mm,1.60019mm,.80011mm">
                <w:txbxContent>
                  <w:p w:rsidR="00F81E7F" w:rsidRPr="00284302" w:rsidRDefault="00F81E7F" w:rsidP="00F81E7F">
                    <w:pPr>
                      <w:autoSpaceDE w:val="0"/>
                      <w:autoSpaceDN w:val="0"/>
                      <w:adjustRightInd w:val="0"/>
                      <w:rPr>
                        <w:rFonts w:ascii="Arial" w:hAnsi="Arial" w:cs="宋体"/>
                        <w:color w:val="0000FF"/>
                        <w:sz w:val="30"/>
                        <w:szCs w:val="48"/>
                        <w:lang w:val="zh-CN"/>
                      </w:rPr>
                    </w:pPr>
                    <w:smartTag w:uri="urn:schemas-microsoft-com:office:smarttags" w:element="chmetcnv">
                      <w:smartTagPr>
                        <w:attr w:name="UnitName" w:val="米"/>
                        <w:attr w:name="SourceValue" w:val="3"/>
                        <w:attr w:name="HasSpace" w:val="False"/>
                        <w:attr w:name="Negative" w:val="False"/>
                        <w:attr w:name="NumberType" w:val="1"/>
                        <w:attr w:name="TCSC" w:val="0"/>
                      </w:smartTagPr>
                      <w:r w:rsidRPr="00284302">
                        <w:rPr>
                          <w:rFonts w:ascii="Arial" w:hAnsi="Arial" w:cs="Arial"/>
                          <w:color w:val="0000FF"/>
                          <w:sz w:val="30"/>
                          <w:szCs w:val="48"/>
                        </w:rPr>
                        <w:t>3</w:t>
                      </w:r>
                      <w:r w:rsidRPr="00284302">
                        <w:rPr>
                          <w:rFonts w:ascii="Arial" w:hAnsi="Arial" w:cs="宋体" w:hint="eastAsia"/>
                          <w:color w:val="0000FF"/>
                          <w:sz w:val="30"/>
                          <w:szCs w:val="48"/>
                          <w:lang w:val="zh-CN"/>
                        </w:rPr>
                        <w:t>米</w:t>
                      </w:r>
                    </w:smartTag>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528" type="#_x0000_t87" style="position:absolute;left:8055;top:1467;width:433;height:3596;rotation:90;flip:x y;mso-wrap-style:none;v-text-anchor:middle" fillcolor="#bbe0e3" strokecolor="blue"/>
            <v:shape id="_x0000_s3529" type="#_x0000_t87" style="position:absolute;left:4498;top:1571;width:288;height:3525;rotation:90;flip:x y;mso-wrap-style:none;v-text-anchor:middle" fillcolor="#bbe0e3" strokecolor="blue"/>
            <w10:anchorlock/>
          </v:group>
          <o:OLEObject Type="Embed" ProgID="Equation.DSMT4" ShapeID="_x0000_s3525" DrawAspect="Content" ObjectID="_1429601760" r:id="rId80"/>
        </w:pict>
      </w:r>
    </w:p>
    <w:p w:rsidR="00F81E7F" w:rsidRDefault="00F81E7F" w:rsidP="00F81E7F">
      <w:pPr>
        <w:spacing w:line="360" w:lineRule="auto"/>
        <w:rPr>
          <w:rFonts w:hint="eastAsia"/>
          <w:sz w:val="24"/>
        </w:rPr>
      </w:pPr>
    </w:p>
    <w:p w:rsidR="00F81E7F" w:rsidRPr="00275B37" w:rsidRDefault="00F81E7F" w:rsidP="00F81E7F">
      <w:pPr>
        <w:spacing w:line="360" w:lineRule="auto"/>
        <w:rPr>
          <w:rFonts w:hint="eastAsia"/>
          <w:sz w:val="24"/>
        </w:rPr>
      </w:pPr>
      <w:r w:rsidRPr="00275B37">
        <w:rPr>
          <w:rFonts w:hint="eastAsia"/>
          <w:sz w:val="24"/>
        </w:rPr>
        <w:t>问题：</w:t>
      </w:r>
      <w:r w:rsidRPr="00275B37">
        <w:rPr>
          <w:rFonts w:hint="eastAsia"/>
          <w:sz w:val="24"/>
        </w:rPr>
        <w:t>1</w:t>
      </w:r>
      <w:r w:rsidRPr="00275B37">
        <w:rPr>
          <w:rFonts w:hint="eastAsia"/>
          <w:sz w:val="24"/>
        </w:rPr>
        <w:t>、在数轴上表示出这一</w:t>
      </w:r>
      <w:r>
        <w:rPr>
          <w:rFonts w:hint="eastAsia"/>
          <w:sz w:val="24"/>
        </w:rPr>
        <w:t>情境</w:t>
      </w:r>
      <w:r w:rsidRPr="00275B37">
        <w:rPr>
          <w:rFonts w:hint="eastAsia"/>
          <w:sz w:val="24"/>
        </w:rPr>
        <w:t>。</w:t>
      </w:r>
    </w:p>
    <w:p w:rsidR="00F81E7F" w:rsidRPr="00275B37" w:rsidRDefault="00F81E7F" w:rsidP="00F81E7F">
      <w:pPr>
        <w:spacing w:line="360" w:lineRule="auto"/>
        <w:ind w:firstLineChars="300" w:firstLine="720"/>
        <w:rPr>
          <w:rFonts w:hint="eastAsia"/>
          <w:sz w:val="24"/>
        </w:rPr>
      </w:pPr>
      <w:r w:rsidRPr="00275B37">
        <w:rPr>
          <w:rFonts w:hint="eastAsia"/>
          <w:sz w:val="24"/>
        </w:rPr>
        <w:t>2</w:t>
      </w:r>
      <w:r w:rsidRPr="00275B37">
        <w:rPr>
          <w:rFonts w:hint="eastAsia"/>
          <w:sz w:val="24"/>
        </w:rPr>
        <w:t>、它们所跑的路线相同吗？</w:t>
      </w:r>
    </w:p>
    <w:p w:rsidR="00F81E7F" w:rsidRPr="00275B37" w:rsidRDefault="00F81E7F" w:rsidP="00F81E7F">
      <w:pPr>
        <w:spacing w:line="360" w:lineRule="auto"/>
        <w:rPr>
          <w:rFonts w:hint="eastAsia"/>
          <w:sz w:val="24"/>
        </w:rPr>
      </w:pPr>
      <w:r w:rsidRPr="00275B37">
        <w:rPr>
          <w:rFonts w:hint="eastAsia"/>
          <w:sz w:val="24"/>
        </w:rPr>
        <w:t xml:space="preserve">      3</w:t>
      </w:r>
      <w:r>
        <w:rPr>
          <w:rFonts w:hint="eastAsia"/>
          <w:sz w:val="24"/>
        </w:rPr>
        <w:t>、它们所跑的距离</w:t>
      </w:r>
      <w:r w:rsidRPr="00275B37">
        <w:rPr>
          <w:rFonts w:hint="eastAsia"/>
          <w:sz w:val="24"/>
        </w:rPr>
        <w:t>一样吗？</w:t>
      </w:r>
    </w:p>
    <w:p w:rsidR="00F81E7F" w:rsidRDefault="00F81E7F" w:rsidP="00F81E7F">
      <w:pPr>
        <w:spacing w:line="360" w:lineRule="auto"/>
        <w:ind w:firstLineChars="49" w:firstLine="118"/>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实物的形象符合学生心理，学生兴趣很高，利用动画</w:t>
      </w:r>
      <w:r>
        <w:rPr>
          <w:rFonts w:hint="eastAsia"/>
          <w:sz w:val="24"/>
        </w:rPr>
        <w:t>演示</w:t>
      </w:r>
      <w:r w:rsidRPr="00275B37">
        <w:rPr>
          <w:rFonts w:hint="eastAsia"/>
          <w:sz w:val="24"/>
        </w:rPr>
        <w:t>，让学生在有趣的</w:t>
      </w:r>
      <w:r>
        <w:rPr>
          <w:rFonts w:hint="eastAsia"/>
          <w:sz w:val="24"/>
        </w:rPr>
        <w:t>动画</w:t>
      </w:r>
      <w:r w:rsidRPr="00275B37">
        <w:rPr>
          <w:rFonts w:hint="eastAsia"/>
          <w:sz w:val="24"/>
        </w:rPr>
        <w:t>中感受绝对值</w:t>
      </w:r>
      <w:r>
        <w:rPr>
          <w:rFonts w:hint="eastAsia"/>
          <w:sz w:val="24"/>
        </w:rPr>
        <w:t>的意义，</w:t>
      </w:r>
      <w:r w:rsidRPr="00275B37">
        <w:rPr>
          <w:rFonts w:hint="eastAsia"/>
          <w:sz w:val="24"/>
        </w:rPr>
        <w:t>激发学生的兴趣。</w:t>
      </w:r>
      <w:r>
        <w:rPr>
          <w:rFonts w:ascii="宋体" w:hAnsi="宋体" w:cs="宋体" w:hint="eastAsia"/>
          <w:b/>
          <w:sz w:val="24"/>
        </w:rPr>
        <w:t>）</w:t>
      </w:r>
    </w:p>
    <w:p w:rsidR="00F81E7F" w:rsidRPr="00275B37" w:rsidRDefault="00F81E7F" w:rsidP="00F81E7F">
      <w:pPr>
        <w:spacing w:line="360" w:lineRule="auto"/>
        <w:ind w:firstLineChars="49" w:firstLine="118"/>
        <w:rPr>
          <w:rFonts w:hint="eastAsia"/>
          <w:sz w:val="24"/>
        </w:rPr>
      </w:pPr>
      <w:r>
        <w:rPr>
          <w:rFonts w:hint="eastAsia"/>
          <w:b/>
          <w:sz w:val="24"/>
        </w:rPr>
        <w:t>（简要实录：</w:t>
      </w:r>
      <w:r w:rsidRPr="00860E12">
        <w:rPr>
          <w:rFonts w:hint="eastAsia"/>
          <w:sz w:val="24"/>
        </w:rPr>
        <w:t>学生</w:t>
      </w:r>
      <w:r w:rsidRPr="00275B37">
        <w:rPr>
          <w:rFonts w:hint="eastAsia"/>
          <w:sz w:val="24"/>
        </w:rPr>
        <w:t>踊跃发言，</w:t>
      </w:r>
      <w:r w:rsidRPr="00275B37">
        <w:rPr>
          <w:rFonts w:hint="eastAsia"/>
          <w:sz w:val="24"/>
        </w:rPr>
        <w:t>95%</w:t>
      </w:r>
      <w:r w:rsidRPr="00275B37">
        <w:rPr>
          <w:rFonts w:hint="eastAsia"/>
          <w:sz w:val="24"/>
        </w:rPr>
        <w:t>的学生能顺利的解决问题。</w:t>
      </w:r>
      <w:r>
        <w:rPr>
          <w:rFonts w:ascii="宋体" w:hAnsi="宋体" w:cs="宋体" w:hint="eastAsia"/>
          <w:b/>
          <w:sz w:val="24"/>
        </w:rPr>
        <w:t>）</w:t>
      </w:r>
    </w:p>
    <w:p w:rsidR="00F81E7F" w:rsidRPr="00275B37" w:rsidRDefault="00F81E7F" w:rsidP="00F81E7F">
      <w:pPr>
        <w:spacing w:line="360" w:lineRule="auto"/>
        <w:rPr>
          <w:rFonts w:hint="eastAsia"/>
          <w:sz w:val="24"/>
        </w:rPr>
      </w:pPr>
      <w:r>
        <w:rPr>
          <w:rFonts w:ascii="宋体" w:hAnsi="宋体" w:hint="eastAsia"/>
          <w:sz w:val="24"/>
        </w:rPr>
        <w:t>（三）、【课件投影】</w:t>
      </w:r>
      <w:r w:rsidRPr="00275B37">
        <w:rPr>
          <w:rFonts w:hint="eastAsia"/>
          <w:sz w:val="24"/>
        </w:rPr>
        <w:t xml:space="preserve"> </w:t>
      </w:r>
      <w:r>
        <w:rPr>
          <w:rFonts w:hint="eastAsia"/>
          <w:sz w:val="24"/>
        </w:rPr>
        <w:t>请</w:t>
      </w:r>
      <w:r w:rsidRPr="00275B37">
        <w:rPr>
          <w:rFonts w:hint="eastAsia"/>
          <w:sz w:val="24"/>
        </w:rPr>
        <w:t>讨论</w:t>
      </w:r>
      <w:r>
        <w:rPr>
          <w:rFonts w:hint="eastAsia"/>
          <w:sz w:val="24"/>
        </w:rPr>
        <w:t>：</w:t>
      </w:r>
      <w:r w:rsidRPr="00275B37">
        <w:rPr>
          <w:rFonts w:hint="eastAsia"/>
          <w:sz w:val="24"/>
        </w:rPr>
        <w:t>－</w:t>
      </w:r>
      <w:r w:rsidRPr="00275B37">
        <w:rPr>
          <w:rFonts w:hint="eastAsia"/>
          <w:sz w:val="24"/>
        </w:rPr>
        <w:t>3</w:t>
      </w:r>
      <w:r w:rsidRPr="00275B37">
        <w:rPr>
          <w:rFonts w:hint="eastAsia"/>
          <w:sz w:val="24"/>
        </w:rPr>
        <w:t>与</w:t>
      </w:r>
      <w:r w:rsidRPr="00275B37">
        <w:rPr>
          <w:rFonts w:hint="eastAsia"/>
          <w:sz w:val="24"/>
        </w:rPr>
        <w:t>3</w:t>
      </w:r>
      <w:r w:rsidRPr="00275B37">
        <w:rPr>
          <w:rFonts w:hint="eastAsia"/>
          <w:sz w:val="24"/>
        </w:rPr>
        <w:t>是相反数，它们只有符号不同，它们什么相同呢？</w:t>
      </w:r>
    </w:p>
    <w:p w:rsidR="00F81E7F" w:rsidRDefault="00F81E7F" w:rsidP="00F81E7F">
      <w:pPr>
        <w:spacing w:line="360" w:lineRule="auto"/>
        <w:rPr>
          <w:rFonts w:hint="eastAsia"/>
          <w:sz w:val="24"/>
        </w:rPr>
      </w:pPr>
      <w:r w:rsidRPr="00275B37">
        <w:rPr>
          <w:rFonts w:hint="eastAsia"/>
          <w:sz w:val="24"/>
        </w:rPr>
        <w:t xml:space="preserve">　　</w:t>
      </w:r>
      <w:r>
        <w:rPr>
          <w:rFonts w:hint="eastAsia"/>
          <w:b/>
          <w:sz w:val="24"/>
        </w:rPr>
        <w:t>（</w:t>
      </w:r>
      <w:r w:rsidRPr="00275B37">
        <w:rPr>
          <w:rFonts w:hint="eastAsia"/>
          <w:b/>
          <w:sz w:val="24"/>
        </w:rPr>
        <w:t>设计意图</w:t>
      </w:r>
      <w:r>
        <w:rPr>
          <w:rFonts w:hint="eastAsia"/>
          <w:b/>
          <w:sz w:val="24"/>
        </w:rPr>
        <w:t>：</w:t>
      </w:r>
      <w:r w:rsidRPr="00275B37">
        <w:rPr>
          <w:rFonts w:hint="eastAsia"/>
          <w:sz w:val="24"/>
        </w:rPr>
        <w:t>针对“互为相反数的两数只有符号不同”提出问题：“它们什么相同呢？”在学生头脑中产生疑问，激发了学生探索知识的欲望，但这时学生很难回答出此问题，这时教师注意引导再提出要求：“找到原点距离是</w:t>
      </w:r>
      <w:r w:rsidRPr="00275B37">
        <w:rPr>
          <w:rFonts w:hint="eastAsia"/>
          <w:sz w:val="24"/>
        </w:rPr>
        <w:t>3</w:t>
      </w:r>
      <w:r w:rsidRPr="00275B37">
        <w:rPr>
          <w:rFonts w:hint="eastAsia"/>
          <w:sz w:val="24"/>
        </w:rPr>
        <w:t>个单位长度的点”这时学生就有了一个攀登的台阶，自然而然地想到表示＋</w:t>
      </w:r>
      <w:r w:rsidRPr="00275B37">
        <w:rPr>
          <w:rFonts w:hint="eastAsia"/>
          <w:sz w:val="24"/>
        </w:rPr>
        <w:t>3</w:t>
      </w:r>
      <w:r w:rsidRPr="00275B37">
        <w:rPr>
          <w:rFonts w:hint="eastAsia"/>
          <w:sz w:val="24"/>
        </w:rPr>
        <w:t>，－</w:t>
      </w:r>
      <w:r w:rsidRPr="00275B37">
        <w:rPr>
          <w:rFonts w:hint="eastAsia"/>
          <w:sz w:val="24"/>
        </w:rPr>
        <w:t>3</w:t>
      </w:r>
      <w:r w:rsidRPr="00275B37">
        <w:rPr>
          <w:rFonts w:hint="eastAsia"/>
          <w:sz w:val="24"/>
        </w:rPr>
        <w:t>的点到原点的距离相同，从而引出了绝对值的概念，这样一环紧扣一环，时而紧张时而轻松，不知不觉学生已获得了知识．</w:t>
      </w:r>
      <w:r>
        <w:rPr>
          <w:rFonts w:hint="eastAsia"/>
          <w:sz w:val="24"/>
        </w:rPr>
        <w:t>）</w:t>
      </w:r>
    </w:p>
    <w:p w:rsidR="00F81E7F" w:rsidRPr="000E6096" w:rsidRDefault="00F81E7F" w:rsidP="00F81E7F">
      <w:pPr>
        <w:spacing w:line="360" w:lineRule="auto"/>
        <w:rPr>
          <w:rFonts w:hint="eastAsia"/>
          <w:b/>
          <w:sz w:val="24"/>
        </w:rPr>
      </w:pPr>
      <w:r>
        <w:rPr>
          <w:rFonts w:hint="eastAsia"/>
          <w:b/>
          <w:sz w:val="24"/>
        </w:rPr>
        <w:t>（简要实录：</w:t>
      </w:r>
      <w:r w:rsidRPr="005C6087">
        <w:rPr>
          <w:rFonts w:hint="eastAsia"/>
          <w:sz w:val="24"/>
        </w:rPr>
        <w:t>由于这是个陌生的问题，学生掌握起来有一定的难度，学生经过思考</w:t>
      </w:r>
      <w:r w:rsidRPr="00275B37">
        <w:rPr>
          <w:rFonts w:hint="eastAsia"/>
          <w:sz w:val="24"/>
        </w:rPr>
        <w:t>讨论，很难得出</w:t>
      </w:r>
      <w:r>
        <w:rPr>
          <w:rFonts w:hint="eastAsia"/>
          <w:sz w:val="24"/>
        </w:rPr>
        <w:t>正确</w:t>
      </w:r>
      <w:r w:rsidRPr="00275B37">
        <w:rPr>
          <w:rFonts w:hint="eastAsia"/>
          <w:sz w:val="24"/>
        </w:rPr>
        <w:t>答案．</w:t>
      </w:r>
      <w:r>
        <w:rPr>
          <w:rFonts w:hint="eastAsia"/>
          <w:sz w:val="24"/>
        </w:rPr>
        <w:t>因此先让学生</w:t>
      </w:r>
      <w:r w:rsidRPr="00275B37">
        <w:rPr>
          <w:rFonts w:hint="eastAsia"/>
          <w:sz w:val="24"/>
        </w:rPr>
        <w:t>在数轴上标出到原点距离是</w:t>
      </w:r>
      <w:r w:rsidRPr="00275B37">
        <w:rPr>
          <w:rFonts w:hint="eastAsia"/>
          <w:sz w:val="24"/>
        </w:rPr>
        <w:t>3</w:t>
      </w:r>
      <w:r w:rsidRPr="00275B37">
        <w:rPr>
          <w:rFonts w:hint="eastAsia"/>
          <w:sz w:val="24"/>
        </w:rPr>
        <w:t>个单位长度的点．</w:t>
      </w:r>
      <w:r>
        <w:rPr>
          <w:rFonts w:hint="eastAsia"/>
          <w:sz w:val="24"/>
        </w:rPr>
        <w:t>数轴学生是很熟悉的，学生很容易找到两个点到原点的距离是</w:t>
      </w:r>
      <w:r>
        <w:rPr>
          <w:rFonts w:hint="eastAsia"/>
          <w:sz w:val="24"/>
        </w:rPr>
        <w:t>3</w:t>
      </w:r>
      <w:r>
        <w:rPr>
          <w:rFonts w:hint="eastAsia"/>
          <w:sz w:val="24"/>
        </w:rPr>
        <w:t>，</w:t>
      </w:r>
      <w:r w:rsidRPr="00275B37">
        <w:rPr>
          <w:rFonts w:hint="eastAsia"/>
          <w:sz w:val="24"/>
        </w:rPr>
        <w:t>一个学生板演，其他学生在练习本上做．显然</w:t>
      </w:r>
      <w:r w:rsidRPr="00275B37">
        <w:rPr>
          <w:rFonts w:hint="eastAsia"/>
          <w:sz w:val="24"/>
        </w:rPr>
        <w:t>A</w:t>
      </w:r>
      <w:r w:rsidRPr="00275B37">
        <w:rPr>
          <w:rFonts w:hint="eastAsia"/>
          <w:sz w:val="24"/>
        </w:rPr>
        <w:t>点（表示</w:t>
      </w:r>
      <w:r w:rsidRPr="00275B37">
        <w:rPr>
          <w:rFonts w:hint="eastAsia"/>
          <w:sz w:val="24"/>
        </w:rPr>
        <w:t>3</w:t>
      </w:r>
      <w:r w:rsidRPr="00275B37">
        <w:rPr>
          <w:rFonts w:hint="eastAsia"/>
          <w:sz w:val="24"/>
        </w:rPr>
        <w:t>的点）到原点的距离是</w:t>
      </w:r>
      <w:r w:rsidRPr="00275B37">
        <w:rPr>
          <w:rFonts w:hint="eastAsia"/>
          <w:sz w:val="24"/>
        </w:rPr>
        <w:t>3</w:t>
      </w:r>
      <w:r w:rsidRPr="00275B37">
        <w:rPr>
          <w:rFonts w:hint="eastAsia"/>
          <w:sz w:val="24"/>
        </w:rPr>
        <w:t>，</w:t>
      </w:r>
      <w:r w:rsidRPr="00275B37">
        <w:rPr>
          <w:rFonts w:hint="eastAsia"/>
          <w:sz w:val="24"/>
        </w:rPr>
        <w:t>B</w:t>
      </w:r>
      <w:r w:rsidRPr="00275B37">
        <w:rPr>
          <w:rFonts w:hint="eastAsia"/>
          <w:sz w:val="24"/>
        </w:rPr>
        <w:t>点（表示－</w:t>
      </w:r>
      <w:r w:rsidRPr="00275B37">
        <w:rPr>
          <w:rFonts w:hint="eastAsia"/>
          <w:sz w:val="24"/>
        </w:rPr>
        <w:t>3</w:t>
      </w:r>
      <w:r w:rsidRPr="00275B37">
        <w:rPr>
          <w:rFonts w:hint="eastAsia"/>
          <w:sz w:val="24"/>
        </w:rPr>
        <w:t>的点）到原点距离是</w:t>
      </w:r>
      <w:r w:rsidRPr="00275B37">
        <w:rPr>
          <w:rFonts w:hint="eastAsia"/>
          <w:sz w:val="24"/>
        </w:rPr>
        <w:t>3</w:t>
      </w:r>
      <w:r w:rsidRPr="00275B37">
        <w:rPr>
          <w:rFonts w:hint="eastAsia"/>
          <w:sz w:val="24"/>
        </w:rPr>
        <w:t>个单位</w:t>
      </w:r>
      <w:r>
        <w:rPr>
          <w:rFonts w:hint="eastAsia"/>
          <w:sz w:val="24"/>
        </w:rPr>
        <w:t>长吗？</w:t>
      </w:r>
      <w:r>
        <w:rPr>
          <w:rFonts w:hint="eastAsia"/>
          <w:b/>
          <w:sz w:val="24"/>
        </w:rPr>
        <w:t>）</w:t>
      </w:r>
    </w:p>
    <w:p w:rsidR="00F81E7F" w:rsidRDefault="00F81E7F" w:rsidP="00F81E7F">
      <w:pPr>
        <w:spacing w:line="360" w:lineRule="auto"/>
        <w:ind w:firstLineChars="199" w:firstLine="478"/>
        <w:rPr>
          <w:rFonts w:hint="eastAsia"/>
          <w:sz w:val="24"/>
        </w:rPr>
      </w:pPr>
      <w:r>
        <w:rPr>
          <w:rFonts w:ascii="宋体" w:hAnsi="宋体" w:hint="eastAsia"/>
          <w:sz w:val="24"/>
        </w:rPr>
        <w:t>【课件投影】</w:t>
      </w:r>
      <w:r w:rsidRPr="00275B37">
        <w:rPr>
          <w:rFonts w:hint="eastAsia"/>
          <w:sz w:val="24"/>
        </w:rPr>
        <w:t>＋</w:t>
      </w:r>
      <w:r w:rsidRPr="00275B37">
        <w:rPr>
          <w:rFonts w:hint="eastAsia"/>
          <w:sz w:val="24"/>
        </w:rPr>
        <w:t>3</w:t>
      </w:r>
      <w:r w:rsidRPr="00275B37">
        <w:rPr>
          <w:rFonts w:hint="eastAsia"/>
          <w:sz w:val="24"/>
        </w:rPr>
        <w:t>与－</w:t>
      </w:r>
      <w:r w:rsidRPr="00275B37">
        <w:rPr>
          <w:rFonts w:hint="eastAsia"/>
          <w:sz w:val="24"/>
        </w:rPr>
        <w:t>3</w:t>
      </w:r>
      <w:r w:rsidRPr="00275B37">
        <w:rPr>
          <w:rFonts w:hint="eastAsia"/>
          <w:sz w:val="24"/>
        </w:rPr>
        <w:t>虽然符号不同，但表示这两个数的点到原点的距离都是</w:t>
      </w:r>
      <w:r w:rsidRPr="00275B37">
        <w:rPr>
          <w:rFonts w:hint="eastAsia"/>
          <w:sz w:val="24"/>
        </w:rPr>
        <w:t>3</w:t>
      </w:r>
      <w:r w:rsidRPr="00275B37">
        <w:rPr>
          <w:rFonts w:hint="eastAsia"/>
          <w:sz w:val="24"/>
        </w:rPr>
        <w:t>，是相同的．我们把这个距离叫＋</w:t>
      </w:r>
      <w:r w:rsidRPr="00275B37">
        <w:rPr>
          <w:rFonts w:hint="eastAsia"/>
          <w:sz w:val="24"/>
        </w:rPr>
        <w:t>3</w:t>
      </w:r>
      <w:r w:rsidRPr="00275B37">
        <w:rPr>
          <w:rFonts w:hint="eastAsia"/>
          <w:sz w:val="24"/>
        </w:rPr>
        <w:t>与－</w:t>
      </w:r>
      <w:r w:rsidRPr="00275B37">
        <w:rPr>
          <w:rFonts w:hint="eastAsia"/>
          <w:sz w:val="24"/>
        </w:rPr>
        <w:t>3</w:t>
      </w:r>
      <w:r w:rsidRPr="00275B37">
        <w:rPr>
          <w:rFonts w:hint="eastAsia"/>
          <w:sz w:val="24"/>
        </w:rPr>
        <w:t>的绝对值．</w:t>
      </w:r>
    </w:p>
    <w:p w:rsidR="00F81E7F" w:rsidRDefault="00F81E7F" w:rsidP="00F81E7F">
      <w:pPr>
        <w:spacing w:line="360" w:lineRule="auto"/>
        <w:ind w:firstLineChars="200" w:firstLine="480"/>
        <w:rPr>
          <w:rFonts w:hint="eastAsia"/>
          <w:b/>
          <w:sz w:val="24"/>
        </w:rPr>
      </w:pPr>
      <w:r w:rsidRPr="00073518">
        <w:rPr>
          <w:rFonts w:hint="eastAsia"/>
          <w:sz w:val="24"/>
        </w:rPr>
        <w:t>黄鑫：它们是互为相反数。</w:t>
      </w:r>
      <w:r>
        <w:rPr>
          <w:rFonts w:hint="eastAsia"/>
          <w:b/>
          <w:sz w:val="24"/>
        </w:rPr>
        <w:t xml:space="preserve">   </w:t>
      </w:r>
    </w:p>
    <w:p w:rsidR="00F81E7F" w:rsidRPr="00275B37" w:rsidRDefault="00F81E7F" w:rsidP="00F81E7F">
      <w:pPr>
        <w:spacing w:line="360" w:lineRule="auto"/>
        <w:ind w:firstLineChars="199" w:firstLine="478"/>
        <w:rPr>
          <w:rFonts w:hint="eastAsia"/>
          <w:sz w:val="24"/>
        </w:rPr>
      </w:pPr>
      <w:r w:rsidRPr="00073518">
        <w:rPr>
          <w:rFonts w:hint="eastAsia"/>
          <w:sz w:val="24"/>
        </w:rPr>
        <w:lastRenderedPageBreak/>
        <w:t>李力铮：它们的数字都是</w:t>
      </w:r>
      <w:r w:rsidRPr="00073518">
        <w:rPr>
          <w:rFonts w:hint="eastAsia"/>
          <w:sz w:val="24"/>
        </w:rPr>
        <w:t>3</w:t>
      </w:r>
      <w:r w:rsidRPr="00073518">
        <w:rPr>
          <w:rFonts w:hint="eastAsia"/>
          <w:sz w:val="24"/>
        </w:rPr>
        <w:t>。</w:t>
      </w:r>
    </w:p>
    <w:p w:rsidR="00F81E7F" w:rsidRPr="00275B37" w:rsidRDefault="00F81E7F" w:rsidP="00F81E7F">
      <w:pPr>
        <w:spacing w:line="360" w:lineRule="auto"/>
        <w:rPr>
          <w:rFonts w:hint="eastAsia"/>
          <w:b/>
          <w:sz w:val="24"/>
        </w:rPr>
      </w:pPr>
      <w:r w:rsidRPr="00275B37">
        <w:rPr>
          <w:rFonts w:hint="eastAsia"/>
          <w:b/>
          <w:sz w:val="24"/>
        </w:rPr>
        <w:t>二、合作交流</w:t>
      </w:r>
      <w:r w:rsidRPr="00275B37">
        <w:rPr>
          <w:rFonts w:hint="eastAsia"/>
          <w:b/>
          <w:sz w:val="24"/>
        </w:rPr>
        <w:t>,</w:t>
      </w:r>
      <w:r w:rsidRPr="00275B37">
        <w:rPr>
          <w:rFonts w:hint="eastAsia"/>
          <w:b/>
          <w:sz w:val="24"/>
        </w:rPr>
        <w:t>解读探究</w:t>
      </w:r>
    </w:p>
    <w:p w:rsidR="00F81E7F" w:rsidRPr="00275B37" w:rsidRDefault="00F81E7F" w:rsidP="00F81E7F">
      <w:pPr>
        <w:spacing w:line="360" w:lineRule="auto"/>
        <w:rPr>
          <w:rFonts w:hint="eastAsia"/>
          <w:sz w:val="24"/>
        </w:rPr>
      </w:pPr>
      <w:r>
        <w:rPr>
          <w:rFonts w:ascii="宋体" w:hAnsi="宋体" w:hint="eastAsia"/>
          <w:b/>
          <w:sz w:val="24"/>
        </w:rPr>
        <w:t>（一）、</w:t>
      </w:r>
      <w:r w:rsidRPr="00CD1F4B">
        <w:rPr>
          <w:rFonts w:ascii="宋体" w:hAnsi="宋体" w:hint="eastAsia"/>
          <w:b/>
          <w:sz w:val="24"/>
        </w:rPr>
        <w:t>【课件投影】</w:t>
      </w:r>
      <w:r w:rsidRPr="00275B37">
        <w:rPr>
          <w:rFonts w:hint="eastAsia"/>
          <w:sz w:val="24"/>
        </w:rPr>
        <w:t>－</w:t>
      </w:r>
      <w:r w:rsidRPr="00275B37">
        <w:rPr>
          <w:rFonts w:hint="eastAsia"/>
          <w:sz w:val="24"/>
        </w:rPr>
        <w:t>3</w:t>
      </w:r>
      <w:r w:rsidRPr="00275B37">
        <w:rPr>
          <w:rFonts w:hint="eastAsia"/>
          <w:sz w:val="24"/>
        </w:rPr>
        <w:t>的绝对值是</w:t>
      </w:r>
      <w:r>
        <w:rPr>
          <w:rFonts w:hint="eastAsia"/>
          <w:sz w:val="24"/>
        </w:rPr>
        <w:t>在数轴上</w:t>
      </w:r>
      <w:r w:rsidRPr="00275B37">
        <w:rPr>
          <w:rFonts w:hint="eastAsia"/>
          <w:sz w:val="24"/>
        </w:rPr>
        <w:t>表示－</w:t>
      </w:r>
      <w:r w:rsidRPr="00275B37">
        <w:rPr>
          <w:rFonts w:hint="eastAsia"/>
          <w:sz w:val="24"/>
        </w:rPr>
        <w:t>3</w:t>
      </w:r>
      <w:r w:rsidRPr="00275B37">
        <w:rPr>
          <w:rFonts w:hint="eastAsia"/>
          <w:sz w:val="24"/>
        </w:rPr>
        <w:t>的点到原点的距离，－</w:t>
      </w:r>
      <w:r w:rsidRPr="00275B37">
        <w:rPr>
          <w:rFonts w:hint="eastAsia"/>
          <w:sz w:val="24"/>
        </w:rPr>
        <w:t>3</w:t>
      </w:r>
      <w:r w:rsidRPr="00275B37">
        <w:rPr>
          <w:rFonts w:hint="eastAsia"/>
          <w:sz w:val="24"/>
        </w:rPr>
        <w:t>的绝对值是</w:t>
      </w:r>
      <w:r w:rsidRPr="00275B37">
        <w:rPr>
          <w:rFonts w:hint="eastAsia"/>
          <w:sz w:val="24"/>
        </w:rPr>
        <w:t>3</w:t>
      </w:r>
      <w:r w:rsidRPr="00275B37">
        <w:rPr>
          <w:rFonts w:hint="eastAsia"/>
          <w:sz w:val="24"/>
        </w:rPr>
        <w:t>；</w:t>
      </w:r>
    </w:p>
    <w:p w:rsidR="00F81E7F" w:rsidRPr="00275B37" w:rsidRDefault="00F81E7F" w:rsidP="00F81E7F">
      <w:pPr>
        <w:spacing w:line="360" w:lineRule="auto"/>
        <w:rPr>
          <w:rFonts w:hint="eastAsia"/>
          <w:sz w:val="24"/>
        </w:rPr>
      </w:pPr>
      <w:r w:rsidRPr="00275B37">
        <w:rPr>
          <w:rFonts w:hint="eastAsia"/>
          <w:sz w:val="24"/>
        </w:rPr>
        <w:t xml:space="preserve">　　</w:t>
      </w:r>
      <w:r w:rsidRPr="00275B37">
        <w:rPr>
          <w:rFonts w:hint="eastAsia"/>
          <w:sz w:val="24"/>
        </w:rPr>
        <w:t xml:space="preserve">   </w:t>
      </w:r>
      <w:r>
        <w:rPr>
          <w:rFonts w:hint="eastAsia"/>
          <w:sz w:val="24"/>
        </w:rPr>
        <w:t xml:space="preserve">        </w:t>
      </w:r>
      <w:r w:rsidRPr="00275B37">
        <w:rPr>
          <w:rFonts w:hint="eastAsia"/>
          <w:sz w:val="24"/>
        </w:rPr>
        <w:t xml:space="preserve"> 3</w:t>
      </w:r>
      <w:r w:rsidRPr="00275B37">
        <w:rPr>
          <w:rFonts w:hint="eastAsia"/>
          <w:sz w:val="24"/>
        </w:rPr>
        <w:t>的绝对值是表示</w:t>
      </w:r>
      <w:r w:rsidRPr="00275B37">
        <w:rPr>
          <w:rFonts w:hint="eastAsia"/>
          <w:sz w:val="24"/>
        </w:rPr>
        <w:t>3</w:t>
      </w:r>
      <w:r w:rsidRPr="00275B37">
        <w:rPr>
          <w:rFonts w:hint="eastAsia"/>
          <w:sz w:val="24"/>
        </w:rPr>
        <w:t>的点到原点的距离，</w:t>
      </w:r>
      <w:r w:rsidRPr="00275B37">
        <w:rPr>
          <w:rFonts w:hint="eastAsia"/>
          <w:sz w:val="24"/>
        </w:rPr>
        <w:t>3</w:t>
      </w:r>
      <w:r w:rsidRPr="00275B37">
        <w:rPr>
          <w:rFonts w:hint="eastAsia"/>
          <w:sz w:val="24"/>
        </w:rPr>
        <w:t>的绝对值是</w:t>
      </w:r>
      <w:r w:rsidRPr="00275B37">
        <w:rPr>
          <w:rFonts w:hint="eastAsia"/>
          <w:sz w:val="24"/>
        </w:rPr>
        <w:t>3</w:t>
      </w:r>
      <w:r w:rsidRPr="00275B37">
        <w:rPr>
          <w:rFonts w:hint="eastAsia"/>
          <w:sz w:val="24"/>
        </w:rPr>
        <w:t>．</w:t>
      </w:r>
    </w:p>
    <w:p w:rsidR="00F81E7F" w:rsidRPr="00275B37" w:rsidRDefault="00F81E7F" w:rsidP="00F81E7F">
      <w:pPr>
        <w:spacing w:line="360" w:lineRule="auto"/>
        <w:rPr>
          <w:rFonts w:hint="eastAsia"/>
          <w:sz w:val="24"/>
        </w:rPr>
      </w:pPr>
      <w:r w:rsidRPr="00275B37">
        <w:rPr>
          <w:rFonts w:hint="eastAsia"/>
          <w:sz w:val="24"/>
        </w:rPr>
        <w:t xml:space="preserve">　　提出问题：（</w:t>
      </w:r>
      <w:r w:rsidRPr="00275B37">
        <w:rPr>
          <w:rFonts w:hint="eastAsia"/>
          <w:sz w:val="24"/>
        </w:rPr>
        <w:t>1</w:t>
      </w:r>
      <w:r w:rsidRPr="00275B37">
        <w:rPr>
          <w:rFonts w:hint="eastAsia"/>
          <w:sz w:val="24"/>
        </w:rPr>
        <w:t>）－</w:t>
      </w:r>
      <w:r w:rsidRPr="00275B37">
        <w:rPr>
          <w:rFonts w:hint="eastAsia"/>
          <w:sz w:val="24"/>
        </w:rPr>
        <w:t>5</w:t>
      </w:r>
      <w:r w:rsidRPr="00275B37">
        <w:rPr>
          <w:rFonts w:hint="eastAsia"/>
          <w:sz w:val="24"/>
        </w:rPr>
        <w:t>的绝对值表示什么？</w:t>
      </w:r>
    </w:p>
    <w:p w:rsidR="00F81E7F" w:rsidRPr="00275B37" w:rsidRDefault="00F81E7F" w:rsidP="00F81E7F">
      <w:pPr>
        <w:spacing w:line="360" w:lineRule="auto"/>
        <w:rPr>
          <w:rFonts w:hint="eastAsia"/>
          <w:sz w:val="24"/>
        </w:rPr>
      </w:pPr>
      <w:r w:rsidRPr="00275B37">
        <w:rPr>
          <w:rFonts w:hint="eastAsia"/>
          <w:sz w:val="24"/>
        </w:rPr>
        <w:t xml:space="preserve">　　</w:t>
      </w:r>
      <w:r w:rsidRPr="00275B37">
        <w:rPr>
          <w:rFonts w:hint="eastAsia"/>
          <w:sz w:val="24"/>
        </w:rPr>
        <w:t xml:space="preserve">         </w:t>
      </w:r>
      <w:r w:rsidRPr="00275B37">
        <w:rPr>
          <w:rFonts w:hint="eastAsia"/>
          <w:sz w:val="24"/>
        </w:rPr>
        <w:t>（</w:t>
      </w:r>
      <w:r w:rsidRPr="00275B37">
        <w:rPr>
          <w:rFonts w:hint="eastAsia"/>
          <w:sz w:val="24"/>
        </w:rPr>
        <w:t>2</w:t>
      </w:r>
      <w:r w:rsidRPr="00275B37">
        <w:rPr>
          <w:rFonts w:hint="eastAsia"/>
          <w:sz w:val="24"/>
        </w:rPr>
        <w:t>）</w:t>
      </w:r>
      <w:r w:rsidRPr="00275B37">
        <w:rPr>
          <w:rFonts w:hint="eastAsia"/>
          <w:sz w:val="24"/>
        </w:rPr>
        <w:t>5</w:t>
      </w:r>
      <w:r w:rsidRPr="00275B37">
        <w:rPr>
          <w:rFonts w:hint="eastAsia"/>
          <w:sz w:val="24"/>
        </w:rPr>
        <w:t>的绝对值呢？</w:t>
      </w:r>
    </w:p>
    <w:p w:rsidR="00F81E7F" w:rsidRPr="00275B37" w:rsidRDefault="00F81E7F" w:rsidP="00F81E7F">
      <w:pPr>
        <w:spacing w:line="360" w:lineRule="auto"/>
        <w:rPr>
          <w:rFonts w:hint="eastAsia"/>
          <w:sz w:val="24"/>
        </w:rPr>
      </w:pPr>
      <w:r w:rsidRPr="00275B37">
        <w:rPr>
          <w:rFonts w:hint="eastAsia"/>
          <w:sz w:val="24"/>
        </w:rPr>
        <w:t xml:space="preserve">　　</w:t>
      </w:r>
      <w:r w:rsidRPr="00275B37">
        <w:rPr>
          <w:rFonts w:hint="eastAsia"/>
          <w:sz w:val="24"/>
        </w:rPr>
        <w:t xml:space="preserve">         </w:t>
      </w:r>
      <w:r w:rsidRPr="00275B37">
        <w:rPr>
          <w:rFonts w:hint="eastAsia"/>
          <w:sz w:val="24"/>
        </w:rPr>
        <w:t>（</w:t>
      </w:r>
      <w:r w:rsidRPr="00275B37">
        <w:rPr>
          <w:rFonts w:hint="eastAsia"/>
          <w:sz w:val="24"/>
        </w:rPr>
        <w:t>3</w:t>
      </w:r>
      <w:r w:rsidRPr="00275B37">
        <w:rPr>
          <w:rFonts w:hint="eastAsia"/>
          <w:sz w:val="24"/>
        </w:rPr>
        <w:t>）</w:t>
      </w:r>
      <w:r w:rsidRPr="00275B37">
        <w:rPr>
          <w:rFonts w:hint="eastAsia"/>
          <w:sz w:val="24"/>
        </w:rPr>
        <w:t>a</w:t>
      </w:r>
      <w:r w:rsidRPr="00275B37">
        <w:rPr>
          <w:rFonts w:hint="eastAsia"/>
          <w:sz w:val="24"/>
        </w:rPr>
        <w:t>的绝对值呢？</w:t>
      </w:r>
    </w:p>
    <w:p w:rsidR="00F81E7F" w:rsidRDefault="00F81E7F" w:rsidP="00F81E7F">
      <w:pPr>
        <w:spacing w:line="360" w:lineRule="auto"/>
        <w:ind w:firstLineChars="49" w:firstLine="118"/>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由－</w:t>
      </w:r>
      <w:r w:rsidRPr="00275B37">
        <w:rPr>
          <w:rFonts w:hint="eastAsia"/>
          <w:sz w:val="24"/>
        </w:rPr>
        <w:t>3</w:t>
      </w:r>
      <w:r w:rsidRPr="00275B37">
        <w:rPr>
          <w:rFonts w:hint="eastAsia"/>
          <w:sz w:val="24"/>
        </w:rPr>
        <w:t>，</w:t>
      </w:r>
      <w:r w:rsidRPr="00275B37">
        <w:rPr>
          <w:rFonts w:hint="eastAsia"/>
          <w:sz w:val="24"/>
        </w:rPr>
        <w:t>3</w:t>
      </w:r>
      <w:r w:rsidRPr="00275B37">
        <w:rPr>
          <w:rFonts w:hint="eastAsia"/>
          <w:sz w:val="24"/>
        </w:rPr>
        <w:t>，－</w:t>
      </w:r>
      <w:r w:rsidRPr="00275B37">
        <w:rPr>
          <w:rFonts w:hint="eastAsia"/>
          <w:sz w:val="24"/>
        </w:rPr>
        <w:t>5</w:t>
      </w:r>
      <w:r w:rsidRPr="00275B37">
        <w:rPr>
          <w:rFonts w:hint="eastAsia"/>
          <w:sz w:val="24"/>
        </w:rPr>
        <w:t>，这些特殊的数的绝对值引出数的绝对值，逐层铺垫，由学生得出绝对值的几何意义，既理解了一个数的绝对值的含义也训练了学生口头表达能力，突破了难点．</w:t>
      </w:r>
      <w:r>
        <w:rPr>
          <w:rFonts w:hint="eastAsia"/>
          <w:b/>
          <w:sz w:val="24"/>
        </w:rPr>
        <w:t>）</w:t>
      </w:r>
    </w:p>
    <w:p w:rsidR="00F81E7F" w:rsidRDefault="00F81E7F" w:rsidP="00F81E7F">
      <w:pPr>
        <w:spacing w:line="360" w:lineRule="auto"/>
        <w:ind w:firstLineChars="49" w:firstLine="118"/>
        <w:rPr>
          <w:rFonts w:hint="eastAsia"/>
          <w:b/>
          <w:sz w:val="24"/>
        </w:rPr>
      </w:pPr>
      <w:r>
        <w:rPr>
          <w:rFonts w:hint="eastAsia"/>
          <w:b/>
          <w:sz w:val="24"/>
        </w:rPr>
        <w:t>（简要实录：</w:t>
      </w:r>
    </w:p>
    <w:p w:rsidR="00F81E7F" w:rsidRPr="002456DA" w:rsidRDefault="00F81E7F" w:rsidP="00F81E7F">
      <w:pPr>
        <w:spacing w:line="360" w:lineRule="auto"/>
        <w:ind w:firstLineChars="49" w:firstLine="118"/>
        <w:rPr>
          <w:rFonts w:hint="eastAsia"/>
          <w:sz w:val="24"/>
        </w:rPr>
      </w:pPr>
      <w:r w:rsidRPr="002456DA">
        <w:rPr>
          <w:rFonts w:hint="eastAsia"/>
          <w:sz w:val="24"/>
        </w:rPr>
        <w:t>张晨港：</w:t>
      </w:r>
      <w:r w:rsidRPr="00275B37">
        <w:rPr>
          <w:rFonts w:hint="eastAsia"/>
          <w:sz w:val="24"/>
        </w:rPr>
        <w:t>－</w:t>
      </w:r>
      <w:r>
        <w:rPr>
          <w:rFonts w:hint="eastAsia"/>
          <w:sz w:val="24"/>
        </w:rPr>
        <w:t>5</w:t>
      </w:r>
      <w:r w:rsidRPr="00275B37">
        <w:rPr>
          <w:rFonts w:hint="eastAsia"/>
          <w:sz w:val="24"/>
        </w:rPr>
        <w:t>的绝对值是</w:t>
      </w:r>
      <w:r>
        <w:rPr>
          <w:rFonts w:hint="eastAsia"/>
          <w:sz w:val="24"/>
        </w:rPr>
        <w:t>在数轴上</w:t>
      </w:r>
      <w:r w:rsidRPr="00275B37">
        <w:rPr>
          <w:rFonts w:hint="eastAsia"/>
          <w:sz w:val="24"/>
        </w:rPr>
        <w:t>表示－</w:t>
      </w:r>
      <w:r>
        <w:rPr>
          <w:rFonts w:hint="eastAsia"/>
          <w:sz w:val="24"/>
        </w:rPr>
        <w:t>5</w:t>
      </w:r>
      <w:r w:rsidRPr="00275B37">
        <w:rPr>
          <w:rFonts w:hint="eastAsia"/>
          <w:sz w:val="24"/>
        </w:rPr>
        <w:t>的点到原点的距离，－</w:t>
      </w:r>
      <w:r w:rsidRPr="00275B37">
        <w:rPr>
          <w:rFonts w:hint="eastAsia"/>
          <w:sz w:val="24"/>
        </w:rPr>
        <w:t>3</w:t>
      </w:r>
      <w:r w:rsidRPr="00275B37">
        <w:rPr>
          <w:rFonts w:hint="eastAsia"/>
          <w:sz w:val="24"/>
        </w:rPr>
        <w:t>的绝对值是</w:t>
      </w:r>
      <w:r w:rsidRPr="00275B37">
        <w:rPr>
          <w:rFonts w:hint="eastAsia"/>
          <w:sz w:val="24"/>
        </w:rPr>
        <w:t>3</w:t>
      </w:r>
      <w:r w:rsidRPr="00275B37">
        <w:rPr>
          <w:rFonts w:hint="eastAsia"/>
          <w:sz w:val="24"/>
        </w:rPr>
        <w:t>；</w:t>
      </w:r>
    </w:p>
    <w:p w:rsidR="00F81E7F" w:rsidRPr="002456DA" w:rsidRDefault="00F81E7F" w:rsidP="00F81E7F">
      <w:pPr>
        <w:spacing w:line="360" w:lineRule="auto"/>
        <w:ind w:firstLineChars="49" w:firstLine="118"/>
        <w:rPr>
          <w:rFonts w:hint="eastAsia"/>
          <w:sz w:val="24"/>
        </w:rPr>
      </w:pPr>
      <w:r w:rsidRPr="002456DA">
        <w:rPr>
          <w:rFonts w:hint="eastAsia"/>
          <w:sz w:val="24"/>
        </w:rPr>
        <w:t>冯艺璐：</w:t>
      </w:r>
      <w:r>
        <w:rPr>
          <w:rFonts w:hint="eastAsia"/>
          <w:sz w:val="24"/>
        </w:rPr>
        <w:t xml:space="preserve">  5</w:t>
      </w:r>
      <w:r w:rsidRPr="00275B37">
        <w:rPr>
          <w:rFonts w:hint="eastAsia"/>
          <w:sz w:val="24"/>
        </w:rPr>
        <w:t>的绝对值是</w:t>
      </w:r>
      <w:r>
        <w:rPr>
          <w:rFonts w:hint="eastAsia"/>
          <w:sz w:val="24"/>
        </w:rPr>
        <w:t>在数轴上</w:t>
      </w:r>
      <w:r w:rsidRPr="00275B37">
        <w:rPr>
          <w:rFonts w:hint="eastAsia"/>
          <w:sz w:val="24"/>
        </w:rPr>
        <w:t>表示</w:t>
      </w:r>
      <w:r>
        <w:rPr>
          <w:rFonts w:hint="eastAsia"/>
          <w:sz w:val="24"/>
        </w:rPr>
        <w:t>5</w:t>
      </w:r>
      <w:r w:rsidRPr="00275B37">
        <w:rPr>
          <w:rFonts w:hint="eastAsia"/>
          <w:sz w:val="24"/>
        </w:rPr>
        <w:t>的点到原点的距离，</w:t>
      </w:r>
      <w:r w:rsidRPr="00275B37">
        <w:rPr>
          <w:rFonts w:hint="eastAsia"/>
          <w:sz w:val="24"/>
        </w:rPr>
        <w:t xml:space="preserve"> 3</w:t>
      </w:r>
      <w:r w:rsidRPr="00275B37">
        <w:rPr>
          <w:rFonts w:hint="eastAsia"/>
          <w:sz w:val="24"/>
        </w:rPr>
        <w:t>的绝对值是</w:t>
      </w:r>
      <w:r w:rsidRPr="00275B37">
        <w:rPr>
          <w:rFonts w:hint="eastAsia"/>
          <w:sz w:val="24"/>
        </w:rPr>
        <w:t>3</w:t>
      </w:r>
      <w:r w:rsidRPr="00275B37">
        <w:rPr>
          <w:rFonts w:hint="eastAsia"/>
          <w:sz w:val="24"/>
        </w:rPr>
        <w:t>；</w:t>
      </w:r>
    </w:p>
    <w:p w:rsidR="00F81E7F" w:rsidRPr="00275B37" w:rsidRDefault="00F81E7F" w:rsidP="00F81E7F">
      <w:pPr>
        <w:spacing w:line="360" w:lineRule="auto"/>
        <w:ind w:firstLineChars="197" w:firstLine="473"/>
        <w:rPr>
          <w:rFonts w:hint="eastAsia"/>
          <w:sz w:val="24"/>
        </w:rPr>
      </w:pPr>
      <w:r>
        <w:rPr>
          <w:rFonts w:hint="eastAsia"/>
          <w:sz w:val="24"/>
        </w:rPr>
        <w:t>1</w:t>
      </w:r>
      <w:r>
        <w:rPr>
          <w:rFonts w:hint="eastAsia"/>
          <w:sz w:val="24"/>
        </w:rPr>
        <w:t>、</w:t>
      </w:r>
      <w:r>
        <w:rPr>
          <w:rFonts w:hint="eastAsia"/>
          <w:sz w:val="24"/>
        </w:rPr>
        <w:t>2</w:t>
      </w:r>
      <w:r w:rsidRPr="00275B37">
        <w:rPr>
          <w:rFonts w:hint="eastAsia"/>
          <w:sz w:val="24"/>
        </w:rPr>
        <w:t>题</w:t>
      </w:r>
      <w:r>
        <w:rPr>
          <w:rFonts w:hint="eastAsia"/>
          <w:sz w:val="24"/>
        </w:rPr>
        <w:t>较为基础，</w:t>
      </w:r>
      <w:r w:rsidRPr="00275B37">
        <w:rPr>
          <w:rFonts w:hint="eastAsia"/>
          <w:sz w:val="24"/>
        </w:rPr>
        <w:t>根据教师的引导</w:t>
      </w:r>
      <w:r>
        <w:rPr>
          <w:rFonts w:hint="eastAsia"/>
          <w:sz w:val="24"/>
        </w:rPr>
        <w:t>让</w:t>
      </w:r>
      <w:r w:rsidRPr="00275B37">
        <w:rPr>
          <w:rFonts w:hint="eastAsia"/>
          <w:sz w:val="24"/>
        </w:rPr>
        <w:t>学生口答，</w:t>
      </w:r>
      <w:r>
        <w:rPr>
          <w:rFonts w:hint="eastAsia"/>
          <w:sz w:val="24"/>
        </w:rPr>
        <w:t>第</w:t>
      </w:r>
      <w:r>
        <w:rPr>
          <w:rFonts w:hint="eastAsia"/>
          <w:sz w:val="24"/>
        </w:rPr>
        <w:t>3</w:t>
      </w:r>
      <w:r w:rsidRPr="00275B37">
        <w:rPr>
          <w:rFonts w:hint="eastAsia"/>
          <w:sz w:val="24"/>
        </w:rPr>
        <w:t>题讨论后口答．</w:t>
      </w:r>
      <w:r>
        <w:rPr>
          <w:rFonts w:hint="eastAsia"/>
          <w:sz w:val="24"/>
        </w:rPr>
        <w:t>学生经过讨论，经历自主</w:t>
      </w:r>
      <w:r>
        <w:rPr>
          <w:rFonts w:hint="eastAsia"/>
          <w:sz w:val="24"/>
        </w:rPr>
        <w:t>----</w:t>
      </w:r>
      <w:r>
        <w:rPr>
          <w:rFonts w:hint="eastAsia"/>
          <w:sz w:val="24"/>
        </w:rPr>
        <w:t>探究的过程得到绝对值的概念。</w:t>
      </w:r>
      <w:r>
        <w:rPr>
          <w:rFonts w:hint="eastAsia"/>
          <w:b/>
          <w:sz w:val="24"/>
        </w:rPr>
        <w:t>）</w:t>
      </w:r>
    </w:p>
    <w:p w:rsidR="00F81E7F" w:rsidRPr="00CD1F4B" w:rsidRDefault="00F81E7F" w:rsidP="00F81E7F">
      <w:pPr>
        <w:spacing w:line="360" w:lineRule="auto"/>
        <w:ind w:firstLineChars="147" w:firstLine="354"/>
        <w:rPr>
          <w:rFonts w:ascii="宋体" w:hAnsi="宋体" w:hint="eastAsia"/>
          <w:b/>
          <w:sz w:val="24"/>
        </w:rPr>
      </w:pPr>
      <w:r w:rsidRPr="00CD1F4B">
        <w:rPr>
          <w:rFonts w:ascii="宋体" w:hAnsi="宋体" w:hint="eastAsia"/>
          <w:b/>
          <w:sz w:val="24"/>
        </w:rPr>
        <w:t>【课件投影】</w:t>
      </w:r>
    </w:p>
    <w:p w:rsidR="00F81E7F" w:rsidRPr="00275B37" w:rsidRDefault="00F81E7F" w:rsidP="00F81E7F">
      <w:pPr>
        <w:spacing w:line="360" w:lineRule="auto"/>
        <w:ind w:firstLineChars="247" w:firstLine="595"/>
        <w:rPr>
          <w:rFonts w:hint="eastAsia"/>
          <w:b/>
          <w:sz w:val="24"/>
        </w:rPr>
      </w:pPr>
      <w:r w:rsidRPr="00275B37">
        <w:rPr>
          <w:rFonts w:hint="eastAsia"/>
          <w:b/>
          <w:sz w:val="24"/>
        </w:rPr>
        <w:t>一个数的绝对值是数轴上表示</w:t>
      </w:r>
      <w:r>
        <w:rPr>
          <w:rFonts w:hint="eastAsia"/>
          <w:b/>
          <w:sz w:val="24"/>
        </w:rPr>
        <w:t>这个数</w:t>
      </w:r>
      <w:r w:rsidRPr="00275B37">
        <w:rPr>
          <w:rFonts w:hint="eastAsia"/>
          <w:b/>
          <w:sz w:val="24"/>
        </w:rPr>
        <w:t>的点到原点的距离</w:t>
      </w:r>
      <w:r>
        <w:rPr>
          <w:rFonts w:hint="eastAsia"/>
          <w:b/>
          <w:sz w:val="24"/>
        </w:rPr>
        <w:t>叫做该数的绝对值</w:t>
      </w:r>
      <w:r w:rsidRPr="00275B37">
        <w:rPr>
          <w:rFonts w:hint="eastAsia"/>
          <w:b/>
          <w:sz w:val="24"/>
        </w:rPr>
        <w:t>．</w:t>
      </w:r>
      <w:r w:rsidRPr="00275B37">
        <w:rPr>
          <w:rFonts w:hint="eastAsia"/>
          <w:b/>
          <w:sz w:val="24"/>
        </w:rPr>
        <w:tab/>
      </w:r>
    </w:p>
    <w:p w:rsidR="00F81E7F" w:rsidRPr="00275B37" w:rsidRDefault="00F81E7F" w:rsidP="00F81E7F">
      <w:pPr>
        <w:spacing w:line="360" w:lineRule="auto"/>
        <w:rPr>
          <w:rFonts w:hint="eastAsia"/>
          <w:b/>
          <w:sz w:val="24"/>
        </w:rPr>
      </w:pPr>
      <w:r w:rsidRPr="00275B37">
        <w:rPr>
          <w:rFonts w:hint="eastAsia"/>
          <w:b/>
          <w:sz w:val="24"/>
        </w:rPr>
        <w:t xml:space="preserve">　　</w:t>
      </w:r>
      <w:r>
        <w:rPr>
          <w:rFonts w:hint="eastAsia"/>
          <w:b/>
          <w:sz w:val="24"/>
        </w:rPr>
        <w:t xml:space="preserve">             </w:t>
      </w:r>
      <w:r w:rsidRPr="00275B37">
        <w:rPr>
          <w:rFonts w:hint="eastAsia"/>
          <w:b/>
          <w:sz w:val="24"/>
        </w:rPr>
        <w:t>数</w:t>
      </w:r>
      <w:r w:rsidRPr="00275B37">
        <w:rPr>
          <w:rFonts w:hint="eastAsia"/>
          <w:b/>
          <w:sz w:val="24"/>
        </w:rPr>
        <w:t>a</w:t>
      </w:r>
      <w:r w:rsidRPr="00275B37">
        <w:rPr>
          <w:rFonts w:hint="eastAsia"/>
          <w:b/>
          <w:sz w:val="24"/>
        </w:rPr>
        <w:t>的绝对值是</w:t>
      </w:r>
      <w:r w:rsidRPr="00275B37">
        <w:rPr>
          <w:rFonts w:hint="eastAsia"/>
          <w:b/>
          <w:sz w:val="24"/>
        </w:rPr>
        <w:t>|a|</w:t>
      </w:r>
    </w:p>
    <w:p w:rsidR="00F81E7F" w:rsidRDefault="00F81E7F" w:rsidP="00F81E7F">
      <w:pPr>
        <w:spacing w:line="360" w:lineRule="auto"/>
        <w:rPr>
          <w:rFonts w:ascii="宋体" w:hAnsi="宋体" w:hint="eastAsia"/>
          <w:sz w:val="24"/>
        </w:rPr>
      </w:pPr>
    </w:p>
    <w:p w:rsidR="00F81E7F" w:rsidRPr="00CD1F4B" w:rsidRDefault="00F81E7F" w:rsidP="00F81E7F">
      <w:pPr>
        <w:spacing w:line="360" w:lineRule="auto"/>
        <w:rPr>
          <w:rFonts w:ascii="宋体" w:hAnsi="宋体" w:hint="eastAsia"/>
          <w:b/>
          <w:sz w:val="24"/>
        </w:rPr>
      </w:pPr>
      <w:r>
        <w:rPr>
          <w:rFonts w:ascii="宋体" w:hAnsi="宋体" w:hint="eastAsia"/>
          <w:b/>
          <w:sz w:val="24"/>
        </w:rPr>
        <w:t>（二）</w:t>
      </w:r>
      <w:r>
        <w:rPr>
          <w:rFonts w:ascii="宋体" w:hAnsi="宋体" w:hint="eastAsia"/>
          <w:sz w:val="24"/>
        </w:rPr>
        <w:t>、【</w:t>
      </w:r>
      <w:r w:rsidRPr="00CD1F4B">
        <w:rPr>
          <w:rFonts w:ascii="宋体" w:hAnsi="宋体" w:hint="eastAsia"/>
          <w:b/>
          <w:sz w:val="24"/>
        </w:rPr>
        <w:t>课件投影】</w:t>
      </w:r>
    </w:p>
    <w:p w:rsidR="00F81E7F" w:rsidRDefault="00F81E7F" w:rsidP="00F81E7F">
      <w:pPr>
        <w:spacing w:line="360" w:lineRule="auto"/>
        <w:ind w:firstLineChars="197" w:firstLine="473"/>
        <w:rPr>
          <w:rFonts w:hint="eastAsia"/>
          <w:sz w:val="24"/>
        </w:rPr>
      </w:pPr>
      <w:r w:rsidRPr="00275B37">
        <w:rPr>
          <w:rFonts w:hint="eastAsia"/>
          <w:sz w:val="24"/>
        </w:rPr>
        <w:t>|</w:t>
      </w:r>
      <w:r>
        <w:rPr>
          <w:rFonts w:hint="eastAsia"/>
          <w:sz w:val="24"/>
        </w:rPr>
        <w:t>+1</w:t>
      </w:r>
      <w:r w:rsidRPr="00275B37">
        <w:rPr>
          <w:rFonts w:hint="eastAsia"/>
          <w:sz w:val="24"/>
        </w:rPr>
        <w:t>|</w:t>
      </w:r>
      <w:r>
        <w:rPr>
          <w:rFonts w:hint="eastAsia"/>
          <w:sz w:val="24"/>
        </w:rPr>
        <w:t xml:space="preserve">=               </w:t>
      </w:r>
      <w:r w:rsidRPr="00275B37">
        <w:rPr>
          <w:rFonts w:hint="eastAsia"/>
          <w:sz w:val="24"/>
        </w:rPr>
        <w:t>|</w:t>
      </w:r>
      <w:r>
        <w:rPr>
          <w:rFonts w:hint="eastAsia"/>
          <w:sz w:val="24"/>
        </w:rPr>
        <w:t>-1</w:t>
      </w:r>
      <w:r w:rsidRPr="00275B37">
        <w:rPr>
          <w:rFonts w:hint="eastAsia"/>
          <w:sz w:val="24"/>
        </w:rPr>
        <w:t>|</w:t>
      </w:r>
      <w:r>
        <w:rPr>
          <w:rFonts w:hint="eastAsia"/>
          <w:sz w:val="24"/>
        </w:rPr>
        <w:t xml:space="preserve">=            </w:t>
      </w:r>
      <w:r w:rsidRPr="00275B37">
        <w:rPr>
          <w:rFonts w:hint="eastAsia"/>
          <w:sz w:val="24"/>
        </w:rPr>
        <w:t>|</w:t>
      </w:r>
      <w:r>
        <w:rPr>
          <w:rFonts w:hint="eastAsia"/>
          <w:sz w:val="24"/>
        </w:rPr>
        <w:t>0</w:t>
      </w:r>
      <w:r w:rsidRPr="00275B37">
        <w:rPr>
          <w:rFonts w:hint="eastAsia"/>
          <w:sz w:val="24"/>
        </w:rPr>
        <w:t>|</w:t>
      </w:r>
      <w:r>
        <w:rPr>
          <w:rFonts w:hint="eastAsia"/>
          <w:sz w:val="24"/>
        </w:rPr>
        <w:t>=</w:t>
      </w:r>
    </w:p>
    <w:p w:rsidR="00F81E7F" w:rsidRDefault="00F81E7F" w:rsidP="00F81E7F">
      <w:pPr>
        <w:spacing w:line="360" w:lineRule="auto"/>
        <w:ind w:firstLineChars="197" w:firstLine="473"/>
        <w:rPr>
          <w:rFonts w:hint="eastAsia"/>
          <w:sz w:val="24"/>
        </w:rPr>
      </w:pPr>
      <w:r w:rsidRPr="00275B37">
        <w:rPr>
          <w:rFonts w:hint="eastAsia"/>
          <w:sz w:val="24"/>
        </w:rPr>
        <w:t>|</w:t>
      </w:r>
      <w:r>
        <w:rPr>
          <w:rFonts w:hint="eastAsia"/>
          <w:sz w:val="24"/>
        </w:rPr>
        <w:t>+2</w:t>
      </w:r>
      <w:r w:rsidRPr="00275B37">
        <w:rPr>
          <w:rFonts w:hint="eastAsia"/>
          <w:sz w:val="24"/>
        </w:rPr>
        <w:t>|</w:t>
      </w:r>
      <w:r>
        <w:rPr>
          <w:rFonts w:hint="eastAsia"/>
          <w:sz w:val="24"/>
        </w:rPr>
        <w:t xml:space="preserve">=               </w:t>
      </w:r>
      <w:r w:rsidRPr="00275B37">
        <w:rPr>
          <w:rFonts w:hint="eastAsia"/>
          <w:sz w:val="24"/>
        </w:rPr>
        <w:t>|</w:t>
      </w:r>
      <w:r>
        <w:rPr>
          <w:rFonts w:hint="eastAsia"/>
          <w:sz w:val="24"/>
        </w:rPr>
        <w:t>-2</w:t>
      </w:r>
      <w:r w:rsidRPr="00275B37">
        <w:rPr>
          <w:rFonts w:hint="eastAsia"/>
          <w:sz w:val="24"/>
        </w:rPr>
        <w:t>|</w:t>
      </w:r>
      <w:r>
        <w:rPr>
          <w:rFonts w:hint="eastAsia"/>
          <w:sz w:val="24"/>
        </w:rPr>
        <w:t xml:space="preserve"> =  </w:t>
      </w:r>
    </w:p>
    <w:p w:rsidR="00F81E7F" w:rsidRDefault="00F81E7F" w:rsidP="00F81E7F">
      <w:pPr>
        <w:spacing w:line="360" w:lineRule="auto"/>
        <w:ind w:firstLineChars="200" w:firstLine="480"/>
        <w:rPr>
          <w:rFonts w:hint="eastAsia"/>
          <w:sz w:val="24"/>
        </w:rPr>
      </w:pPr>
      <w:r w:rsidRPr="00275B37">
        <w:rPr>
          <w:rFonts w:hint="eastAsia"/>
          <w:sz w:val="24"/>
        </w:rPr>
        <w:t>|</w:t>
      </w:r>
      <w:r>
        <w:rPr>
          <w:rFonts w:hint="eastAsia"/>
          <w:sz w:val="24"/>
        </w:rPr>
        <w:t>+3</w:t>
      </w:r>
      <w:r w:rsidRPr="00275B37">
        <w:rPr>
          <w:rFonts w:hint="eastAsia"/>
          <w:sz w:val="24"/>
        </w:rPr>
        <w:t>|</w:t>
      </w:r>
      <w:r>
        <w:rPr>
          <w:rFonts w:hint="eastAsia"/>
          <w:sz w:val="24"/>
        </w:rPr>
        <w:t xml:space="preserve">=               </w:t>
      </w:r>
      <w:r w:rsidRPr="00275B37">
        <w:rPr>
          <w:rFonts w:hint="eastAsia"/>
          <w:sz w:val="24"/>
        </w:rPr>
        <w:t>|</w:t>
      </w:r>
      <w:r>
        <w:rPr>
          <w:rFonts w:hint="eastAsia"/>
          <w:sz w:val="24"/>
        </w:rPr>
        <w:t>-3</w:t>
      </w:r>
      <w:r w:rsidRPr="00275B37">
        <w:rPr>
          <w:rFonts w:hint="eastAsia"/>
          <w:sz w:val="24"/>
        </w:rPr>
        <w:t>|</w:t>
      </w:r>
      <w:r>
        <w:rPr>
          <w:rFonts w:hint="eastAsia"/>
          <w:sz w:val="24"/>
        </w:rPr>
        <w:t>=</w:t>
      </w:r>
    </w:p>
    <w:p w:rsidR="00F81E7F" w:rsidRDefault="00F81E7F" w:rsidP="00F81E7F">
      <w:pPr>
        <w:spacing w:line="360" w:lineRule="auto"/>
        <w:ind w:firstLineChars="200" w:firstLine="480"/>
        <w:rPr>
          <w:rFonts w:hint="eastAsia"/>
          <w:sz w:val="24"/>
        </w:rPr>
      </w:pPr>
      <w:r w:rsidRPr="00275B37">
        <w:rPr>
          <w:rFonts w:hint="eastAsia"/>
          <w:sz w:val="24"/>
        </w:rPr>
        <w:t>|</w:t>
      </w:r>
      <w:r>
        <w:rPr>
          <w:rFonts w:hint="eastAsia"/>
          <w:sz w:val="24"/>
        </w:rPr>
        <w:t>+4</w:t>
      </w:r>
      <w:r w:rsidRPr="00275B37">
        <w:rPr>
          <w:rFonts w:hint="eastAsia"/>
          <w:sz w:val="24"/>
        </w:rPr>
        <w:t>|</w:t>
      </w:r>
      <w:r>
        <w:rPr>
          <w:rFonts w:hint="eastAsia"/>
          <w:sz w:val="24"/>
        </w:rPr>
        <w:t xml:space="preserve">=               </w:t>
      </w:r>
      <w:r w:rsidRPr="00275B37">
        <w:rPr>
          <w:rFonts w:hint="eastAsia"/>
          <w:sz w:val="24"/>
        </w:rPr>
        <w:t>|</w:t>
      </w:r>
      <w:r>
        <w:rPr>
          <w:rFonts w:hint="eastAsia"/>
          <w:sz w:val="24"/>
        </w:rPr>
        <w:t>-4</w:t>
      </w:r>
      <w:r w:rsidRPr="00275B37">
        <w:rPr>
          <w:rFonts w:hint="eastAsia"/>
          <w:sz w:val="24"/>
        </w:rPr>
        <w:t>|</w:t>
      </w:r>
      <w:r>
        <w:rPr>
          <w:rFonts w:hint="eastAsia"/>
          <w:sz w:val="24"/>
        </w:rPr>
        <w:t>=</w:t>
      </w:r>
    </w:p>
    <w:p w:rsidR="00F81E7F" w:rsidRPr="00275B37" w:rsidRDefault="00F81E7F" w:rsidP="00F81E7F">
      <w:pPr>
        <w:spacing w:line="360" w:lineRule="auto"/>
        <w:ind w:firstLineChars="150" w:firstLine="361"/>
        <w:rPr>
          <w:rFonts w:hint="eastAsia"/>
          <w:sz w:val="24"/>
        </w:rPr>
      </w:pPr>
      <w:r w:rsidRPr="00275B37">
        <w:rPr>
          <w:rFonts w:hint="eastAsia"/>
          <w:b/>
          <w:sz w:val="24"/>
        </w:rPr>
        <w:t>想一想</w:t>
      </w:r>
      <w:r w:rsidRPr="00275B37">
        <w:rPr>
          <w:rFonts w:hint="eastAsia"/>
          <w:sz w:val="24"/>
        </w:rPr>
        <w:t>：互为相反数的两个数的绝对值有什么关系</w:t>
      </w:r>
      <w:r w:rsidRPr="00275B37">
        <w:rPr>
          <w:rFonts w:hint="eastAsia"/>
          <w:sz w:val="24"/>
        </w:rPr>
        <w:t>?</w:t>
      </w:r>
    </w:p>
    <w:p w:rsidR="00F81E7F" w:rsidRDefault="00F81E7F" w:rsidP="00F81E7F">
      <w:pPr>
        <w:spacing w:line="360" w:lineRule="auto"/>
        <w:ind w:firstLineChars="147" w:firstLine="354"/>
        <w:rPr>
          <w:rFonts w:hint="eastAsia"/>
          <w:sz w:val="24"/>
        </w:rPr>
      </w:pPr>
      <w:r w:rsidRPr="00275B37">
        <w:rPr>
          <w:rFonts w:hint="eastAsia"/>
          <w:b/>
          <w:sz w:val="24"/>
        </w:rPr>
        <w:t>议一议</w:t>
      </w:r>
      <w:r w:rsidRPr="00275B37">
        <w:rPr>
          <w:rFonts w:hint="eastAsia"/>
          <w:sz w:val="24"/>
        </w:rPr>
        <w:t>：一个数的绝对值与这个数有什么关系？</w:t>
      </w:r>
    </w:p>
    <w:p w:rsidR="00F81E7F" w:rsidRDefault="00F81E7F" w:rsidP="00F81E7F">
      <w:pPr>
        <w:spacing w:line="360" w:lineRule="auto"/>
        <w:ind w:firstLineChars="49" w:firstLine="118"/>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学生从“特殊——一般”分类归纳绝对值的代数意义，并通过归纳总结出绝对值的内在涵义，体现学生的主体性。积极调动学生的思维，使学生在协商、讨论中将问题逐渐明朗化、具体化，在共享集体思维成果的基础上达到对当前所学内容比较全面、正确的理解。</w:t>
      </w:r>
      <w:r>
        <w:rPr>
          <w:rFonts w:hint="eastAsia"/>
          <w:b/>
          <w:sz w:val="24"/>
        </w:rPr>
        <w:t>）</w:t>
      </w:r>
    </w:p>
    <w:p w:rsidR="00F81E7F" w:rsidRDefault="00F81E7F" w:rsidP="00F81E7F">
      <w:pPr>
        <w:spacing w:line="360" w:lineRule="auto"/>
        <w:rPr>
          <w:rFonts w:hint="eastAsia"/>
          <w:sz w:val="24"/>
        </w:rPr>
      </w:pPr>
      <w:r>
        <w:rPr>
          <w:rFonts w:hint="eastAsia"/>
          <w:b/>
          <w:sz w:val="24"/>
        </w:rPr>
        <w:t>（简要实录：</w:t>
      </w:r>
      <w:r w:rsidRPr="00263F0E">
        <w:rPr>
          <w:rFonts w:hint="eastAsia"/>
          <w:sz w:val="24"/>
        </w:rPr>
        <w:t>想一想的问题，</w:t>
      </w:r>
      <w:r>
        <w:rPr>
          <w:rFonts w:hint="eastAsia"/>
          <w:sz w:val="24"/>
        </w:rPr>
        <w:t>老师给</w:t>
      </w:r>
      <w:r w:rsidRPr="00275B37">
        <w:rPr>
          <w:rFonts w:hint="eastAsia"/>
          <w:sz w:val="24"/>
        </w:rPr>
        <w:t>出几对相反数，让学生求出它们的绝对值后，引导学生</w:t>
      </w:r>
      <w:r w:rsidRPr="00275B37">
        <w:rPr>
          <w:rFonts w:hint="eastAsia"/>
          <w:sz w:val="24"/>
        </w:rPr>
        <w:lastRenderedPageBreak/>
        <w:t>思考：互为相反数的两个数的绝对值有什么关系</w:t>
      </w:r>
      <w:r w:rsidRPr="00275B37">
        <w:rPr>
          <w:rFonts w:hint="eastAsia"/>
          <w:sz w:val="24"/>
        </w:rPr>
        <w:t>?</w:t>
      </w:r>
      <w:r w:rsidRPr="00275B37">
        <w:rPr>
          <w:rFonts w:hint="eastAsia"/>
          <w:sz w:val="24"/>
        </w:rPr>
        <w:t>给学生充分的时间思考、探究，老师个别指导</w:t>
      </w:r>
      <w:r>
        <w:rPr>
          <w:rFonts w:hint="eastAsia"/>
          <w:sz w:val="24"/>
        </w:rPr>
        <w:t>。议一议的问题，要求</w:t>
      </w:r>
      <w:r w:rsidRPr="00275B37">
        <w:rPr>
          <w:rFonts w:hint="eastAsia"/>
          <w:sz w:val="24"/>
        </w:rPr>
        <w:t>每两个同学相互</w:t>
      </w:r>
      <w:r>
        <w:rPr>
          <w:rFonts w:hint="eastAsia"/>
          <w:sz w:val="24"/>
        </w:rPr>
        <w:t>再</w:t>
      </w:r>
      <w:r w:rsidRPr="00275B37">
        <w:rPr>
          <w:rFonts w:hint="eastAsia"/>
          <w:sz w:val="24"/>
        </w:rPr>
        <w:t>给对方任意写出</w:t>
      </w:r>
      <w:r>
        <w:rPr>
          <w:rFonts w:hint="eastAsia"/>
          <w:sz w:val="24"/>
        </w:rPr>
        <w:t>三个正数、三个负数和零，然后要求对方求出它们的绝对值，结合课件投影的问题，</w:t>
      </w:r>
      <w:r w:rsidRPr="00275B37">
        <w:rPr>
          <w:rFonts w:hint="eastAsia"/>
          <w:sz w:val="24"/>
        </w:rPr>
        <w:t>引导学生归纳总结出一个数的绝对值与这个数的关系。</w:t>
      </w:r>
      <w:r w:rsidRPr="00275B37">
        <w:rPr>
          <w:rFonts w:hint="eastAsia"/>
          <w:sz w:val="24"/>
        </w:rPr>
        <w:t>(</w:t>
      </w:r>
      <w:r w:rsidRPr="00275B37">
        <w:rPr>
          <w:rFonts w:hint="eastAsia"/>
          <w:sz w:val="24"/>
        </w:rPr>
        <w:t>给学生充分时间，让学生相互出题、答题</w:t>
      </w:r>
      <w:r>
        <w:rPr>
          <w:rFonts w:hint="eastAsia"/>
          <w:sz w:val="24"/>
        </w:rPr>
        <w:t>、思考。</w:t>
      </w:r>
      <w:r w:rsidRPr="00275B37">
        <w:rPr>
          <w:rFonts w:hint="eastAsia"/>
          <w:sz w:val="24"/>
        </w:rPr>
        <w:t>)</w:t>
      </w:r>
      <w:r>
        <w:rPr>
          <w:rFonts w:hint="eastAsia"/>
          <w:sz w:val="24"/>
        </w:rPr>
        <w:t xml:space="preserve"> </w:t>
      </w:r>
    </w:p>
    <w:p w:rsidR="00F81E7F" w:rsidRPr="003A1445" w:rsidRDefault="00F81E7F" w:rsidP="00F81E7F">
      <w:pPr>
        <w:spacing w:line="360" w:lineRule="auto"/>
        <w:rPr>
          <w:rFonts w:hint="eastAsia"/>
          <w:b/>
          <w:sz w:val="24"/>
        </w:rPr>
      </w:pPr>
      <w:r w:rsidRPr="00CD1F4B">
        <w:rPr>
          <w:rFonts w:ascii="宋体" w:hAnsi="宋体" w:hint="eastAsia"/>
          <w:b/>
          <w:sz w:val="24"/>
        </w:rPr>
        <w:t>【课件投影】</w:t>
      </w:r>
      <w:r w:rsidRPr="003A1445">
        <w:rPr>
          <w:rFonts w:hint="eastAsia"/>
          <w:b/>
          <w:sz w:val="24"/>
        </w:rPr>
        <w:t>绝对值的特点：</w:t>
      </w:r>
      <w:r w:rsidRPr="003A1445">
        <w:rPr>
          <w:rFonts w:hint="eastAsia"/>
          <w:b/>
          <w:sz w:val="24"/>
        </w:rPr>
        <w:t>1</w:t>
      </w:r>
      <w:r w:rsidRPr="003A1445">
        <w:rPr>
          <w:rFonts w:hint="eastAsia"/>
          <w:b/>
          <w:sz w:val="24"/>
        </w:rPr>
        <w:t>、一个正数的绝对值是它本身。</w:t>
      </w:r>
    </w:p>
    <w:p w:rsidR="00F81E7F" w:rsidRPr="003A1445" w:rsidRDefault="00F81E7F" w:rsidP="00F81E7F">
      <w:pPr>
        <w:spacing w:line="360" w:lineRule="auto"/>
        <w:rPr>
          <w:rFonts w:hint="eastAsia"/>
          <w:b/>
          <w:sz w:val="24"/>
        </w:rPr>
      </w:pPr>
      <w:r w:rsidRPr="003A1445">
        <w:rPr>
          <w:rFonts w:hint="eastAsia"/>
          <w:b/>
          <w:sz w:val="24"/>
        </w:rPr>
        <w:t xml:space="preserve">                    </w:t>
      </w:r>
      <w:r>
        <w:rPr>
          <w:rFonts w:hint="eastAsia"/>
          <w:b/>
          <w:sz w:val="24"/>
        </w:rPr>
        <w:t xml:space="preserve">      </w:t>
      </w:r>
      <w:r w:rsidRPr="003A1445">
        <w:rPr>
          <w:rFonts w:hint="eastAsia"/>
          <w:b/>
          <w:sz w:val="24"/>
        </w:rPr>
        <w:t>2</w:t>
      </w:r>
      <w:r w:rsidRPr="003A1445">
        <w:rPr>
          <w:rFonts w:hint="eastAsia"/>
          <w:b/>
          <w:sz w:val="24"/>
        </w:rPr>
        <w:t>、一个负数的绝对值是它的相反数。</w:t>
      </w:r>
    </w:p>
    <w:p w:rsidR="00F81E7F" w:rsidRPr="003A1445" w:rsidRDefault="00F81E7F" w:rsidP="00F81E7F">
      <w:pPr>
        <w:spacing w:line="360" w:lineRule="auto"/>
        <w:ind w:firstLineChars="600" w:firstLine="1446"/>
        <w:rPr>
          <w:rFonts w:hint="eastAsia"/>
          <w:b/>
          <w:sz w:val="24"/>
        </w:rPr>
      </w:pPr>
      <w:r w:rsidRPr="003A1445">
        <w:rPr>
          <w:rFonts w:hint="eastAsia"/>
          <w:b/>
          <w:sz w:val="24"/>
        </w:rPr>
        <w:t xml:space="preserve">        </w:t>
      </w:r>
      <w:r>
        <w:rPr>
          <w:rFonts w:hint="eastAsia"/>
          <w:b/>
          <w:sz w:val="24"/>
        </w:rPr>
        <w:t xml:space="preserve">      </w:t>
      </w:r>
      <w:r w:rsidRPr="003A1445">
        <w:rPr>
          <w:rFonts w:hint="eastAsia"/>
          <w:b/>
          <w:sz w:val="24"/>
        </w:rPr>
        <w:t>3</w:t>
      </w:r>
      <w:r w:rsidRPr="003A1445">
        <w:rPr>
          <w:rFonts w:hint="eastAsia"/>
          <w:b/>
          <w:sz w:val="24"/>
        </w:rPr>
        <w:t>、零的绝对值是零。</w:t>
      </w:r>
    </w:p>
    <w:p w:rsidR="00F81E7F" w:rsidRPr="003A1445" w:rsidRDefault="00F81E7F" w:rsidP="00F81E7F">
      <w:pPr>
        <w:spacing w:line="360" w:lineRule="auto"/>
        <w:ind w:firstLineChars="147" w:firstLine="354"/>
        <w:rPr>
          <w:rFonts w:hint="eastAsia"/>
          <w:b/>
          <w:sz w:val="24"/>
        </w:rPr>
      </w:pPr>
      <w:r w:rsidRPr="003A1445">
        <w:rPr>
          <w:rFonts w:hint="eastAsia"/>
          <w:b/>
          <w:sz w:val="24"/>
        </w:rPr>
        <w:t xml:space="preserve">                 </w:t>
      </w:r>
      <w:r>
        <w:rPr>
          <w:rFonts w:hint="eastAsia"/>
          <w:b/>
          <w:sz w:val="24"/>
        </w:rPr>
        <w:t xml:space="preserve">      </w:t>
      </w:r>
      <w:r w:rsidRPr="003A1445">
        <w:rPr>
          <w:rFonts w:hint="eastAsia"/>
          <w:b/>
          <w:sz w:val="24"/>
        </w:rPr>
        <w:t>4</w:t>
      </w:r>
      <w:r w:rsidRPr="003A1445">
        <w:rPr>
          <w:rFonts w:hint="eastAsia"/>
          <w:b/>
          <w:sz w:val="24"/>
        </w:rPr>
        <w:t>、互为相反数的两个数的绝对值相等。</w:t>
      </w:r>
    </w:p>
    <w:p w:rsidR="00F81E7F" w:rsidRPr="00CD1F4B" w:rsidRDefault="00F81E7F" w:rsidP="00F81E7F">
      <w:pPr>
        <w:spacing w:line="360" w:lineRule="auto"/>
        <w:rPr>
          <w:rFonts w:ascii="宋体" w:hAnsi="宋体" w:hint="eastAsia"/>
          <w:b/>
          <w:sz w:val="24"/>
        </w:rPr>
      </w:pPr>
      <w:r>
        <w:rPr>
          <w:rFonts w:ascii="宋体" w:hAnsi="宋体" w:hint="eastAsia"/>
          <w:b/>
          <w:sz w:val="24"/>
        </w:rPr>
        <w:t>（三）</w:t>
      </w:r>
      <w:r>
        <w:rPr>
          <w:rFonts w:ascii="宋体" w:hAnsi="宋体" w:hint="eastAsia"/>
          <w:sz w:val="24"/>
        </w:rPr>
        <w:t>、</w:t>
      </w:r>
      <w:r w:rsidRPr="00CD1F4B">
        <w:rPr>
          <w:rFonts w:ascii="宋体" w:hAnsi="宋体" w:hint="eastAsia"/>
          <w:b/>
          <w:sz w:val="24"/>
        </w:rPr>
        <w:t>【课件投影】</w:t>
      </w:r>
    </w:p>
    <w:p w:rsidR="00F81E7F" w:rsidRDefault="00F81E7F" w:rsidP="00F81E7F">
      <w:pPr>
        <w:spacing w:line="360" w:lineRule="auto"/>
        <w:rPr>
          <w:rFonts w:hint="eastAsia"/>
          <w:sz w:val="24"/>
        </w:rPr>
      </w:pPr>
      <w:r w:rsidRPr="00275B37">
        <w:rPr>
          <w:rFonts w:hint="eastAsia"/>
          <w:b/>
          <w:sz w:val="24"/>
        </w:rPr>
        <w:t>试一试：</w:t>
      </w:r>
      <w:r w:rsidRPr="00275B37">
        <w:rPr>
          <w:rFonts w:hint="eastAsia"/>
          <w:sz w:val="24"/>
        </w:rPr>
        <w:t>若字母</w:t>
      </w:r>
      <w:r w:rsidRPr="00275B37">
        <w:rPr>
          <w:rFonts w:hint="eastAsia"/>
          <w:sz w:val="24"/>
        </w:rPr>
        <w:t>a</w:t>
      </w:r>
      <w:r>
        <w:rPr>
          <w:rFonts w:hint="eastAsia"/>
          <w:sz w:val="24"/>
        </w:rPr>
        <w:t>表示一个有理数，你知</w:t>
      </w:r>
      <w:r w:rsidRPr="00275B37">
        <w:rPr>
          <w:rFonts w:hint="eastAsia"/>
          <w:sz w:val="24"/>
        </w:rPr>
        <w:t>a</w:t>
      </w:r>
      <w:r w:rsidRPr="00275B37">
        <w:rPr>
          <w:rFonts w:hint="eastAsia"/>
          <w:sz w:val="24"/>
        </w:rPr>
        <w:t>的绝对值等于什么吗？</w:t>
      </w:r>
    </w:p>
    <w:p w:rsidR="00F81E7F" w:rsidRDefault="00F81E7F" w:rsidP="00F81E7F">
      <w:pPr>
        <w:spacing w:line="360" w:lineRule="auto"/>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用字母表示规律是难点．这时教师放手，让学生有目的地考虑、分析，共同得出结论．</w:t>
      </w:r>
      <w:r>
        <w:rPr>
          <w:rFonts w:hint="eastAsia"/>
          <w:b/>
          <w:sz w:val="24"/>
        </w:rPr>
        <w:t>）</w:t>
      </w:r>
    </w:p>
    <w:p w:rsidR="00F81E7F" w:rsidRPr="00011224" w:rsidRDefault="00F81E7F" w:rsidP="00F81E7F">
      <w:pPr>
        <w:spacing w:line="360" w:lineRule="auto"/>
        <w:rPr>
          <w:rFonts w:hint="eastAsia"/>
          <w:b/>
          <w:sz w:val="24"/>
        </w:rPr>
      </w:pPr>
      <w:r>
        <w:rPr>
          <w:rFonts w:hint="eastAsia"/>
          <w:b/>
          <w:sz w:val="24"/>
        </w:rPr>
        <w:t>（简要实录：</w:t>
      </w:r>
      <w:r w:rsidRPr="00011224">
        <w:rPr>
          <w:rFonts w:hint="eastAsia"/>
          <w:sz w:val="24"/>
        </w:rPr>
        <w:t>学生讨论，有三种意见，</w:t>
      </w:r>
      <w:r>
        <w:rPr>
          <w:rFonts w:hint="eastAsia"/>
          <w:sz w:val="24"/>
        </w:rPr>
        <w:t>a</w:t>
      </w:r>
      <w:r>
        <w:rPr>
          <w:rFonts w:hint="eastAsia"/>
          <w:sz w:val="24"/>
        </w:rPr>
        <w:t>的绝对值等于</w:t>
      </w:r>
      <w:r>
        <w:rPr>
          <w:rFonts w:hint="eastAsia"/>
          <w:sz w:val="24"/>
        </w:rPr>
        <w:t>a</w:t>
      </w:r>
      <w:r>
        <w:rPr>
          <w:rFonts w:hint="eastAsia"/>
          <w:sz w:val="24"/>
        </w:rPr>
        <w:t>，因为</w:t>
      </w:r>
      <w:r>
        <w:rPr>
          <w:rFonts w:hint="eastAsia"/>
          <w:sz w:val="24"/>
        </w:rPr>
        <w:t>a</w:t>
      </w:r>
      <w:r>
        <w:rPr>
          <w:rFonts w:hint="eastAsia"/>
          <w:sz w:val="24"/>
        </w:rPr>
        <w:t>是正数；</w:t>
      </w:r>
      <w:r>
        <w:rPr>
          <w:rFonts w:hint="eastAsia"/>
          <w:sz w:val="24"/>
        </w:rPr>
        <w:t>a</w:t>
      </w:r>
      <w:r>
        <w:rPr>
          <w:rFonts w:hint="eastAsia"/>
          <w:sz w:val="24"/>
        </w:rPr>
        <w:t>是字母，字母可以表示任意的数；</w:t>
      </w:r>
      <w:r>
        <w:rPr>
          <w:rFonts w:hint="eastAsia"/>
          <w:sz w:val="24"/>
        </w:rPr>
        <w:t xml:space="preserve"> </w:t>
      </w:r>
      <w:r>
        <w:rPr>
          <w:rFonts w:hint="eastAsia"/>
          <w:sz w:val="24"/>
        </w:rPr>
        <w:t>去绝对值时应该考虑</w:t>
      </w:r>
      <w:r>
        <w:rPr>
          <w:rFonts w:hint="eastAsia"/>
          <w:sz w:val="24"/>
        </w:rPr>
        <w:t>a</w:t>
      </w:r>
      <w:r>
        <w:rPr>
          <w:rFonts w:hint="eastAsia"/>
          <w:sz w:val="24"/>
        </w:rPr>
        <w:t>的正负。</w:t>
      </w:r>
    </w:p>
    <w:p w:rsidR="00F81E7F" w:rsidRPr="00275B37" w:rsidRDefault="00F81E7F" w:rsidP="00F81E7F">
      <w:pPr>
        <w:spacing w:line="360" w:lineRule="auto"/>
        <w:rPr>
          <w:rFonts w:hint="eastAsia"/>
          <w:sz w:val="24"/>
        </w:rPr>
      </w:pPr>
      <w:r w:rsidRPr="00275B37">
        <w:rPr>
          <w:rFonts w:hint="eastAsia"/>
          <w:sz w:val="24"/>
        </w:rPr>
        <w:t>|a|</w:t>
      </w:r>
      <w:r>
        <w:rPr>
          <w:rFonts w:hint="eastAsia"/>
          <w:sz w:val="24"/>
        </w:rPr>
        <w:t>去掉绝对值符号对学生而言是个比较难的问题，可由学生分组讨论得出结果。</w:t>
      </w:r>
      <w:r>
        <w:rPr>
          <w:rFonts w:hint="eastAsia"/>
          <w:b/>
          <w:sz w:val="24"/>
        </w:rPr>
        <w:t>）</w:t>
      </w:r>
    </w:p>
    <w:p w:rsidR="00F81E7F" w:rsidRPr="00275B37" w:rsidRDefault="00F81E7F" w:rsidP="00F81E7F">
      <w:pPr>
        <w:spacing w:line="360" w:lineRule="auto"/>
        <w:rPr>
          <w:rFonts w:hint="eastAsia"/>
          <w:sz w:val="24"/>
        </w:rPr>
      </w:pPr>
      <w:r w:rsidRPr="00CD1F4B">
        <w:rPr>
          <w:rFonts w:ascii="宋体" w:hAnsi="宋体" w:hint="eastAsia"/>
          <w:b/>
          <w:sz w:val="24"/>
        </w:rPr>
        <w:t>【课件投影】</w:t>
      </w:r>
      <w:r w:rsidRPr="00275B37">
        <w:rPr>
          <w:rFonts w:hint="eastAsia"/>
          <w:sz w:val="24"/>
        </w:rPr>
        <w:t>当</w:t>
      </w:r>
      <w:r w:rsidRPr="00275B37">
        <w:rPr>
          <w:rFonts w:hint="eastAsia"/>
          <w:sz w:val="24"/>
        </w:rPr>
        <w:t xml:space="preserve"> a</w:t>
      </w:r>
      <w:r w:rsidRPr="00275B37">
        <w:rPr>
          <w:rFonts w:hint="eastAsia"/>
          <w:sz w:val="24"/>
        </w:rPr>
        <w:t>是正数时</w:t>
      </w:r>
      <w:r w:rsidRPr="00275B37">
        <w:rPr>
          <w:rFonts w:hint="eastAsia"/>
          <w:sz w:val="24"/>
        </w:rPr>
        <w:t>, |a|=__</w:t>
      </w:r>
      <w:r w:rsidRPr="00154DAA">
        <w:rPr>
          <w:rFonts w:hint="eastAsia"/>
          <w:sz w:val="24"/>
          <w:u w:val="single"/>
        </w:rPr>
        <w:t>_a___</w:t>
      </w:r>
    </w:p>
    <w:p w:rsidR="00F81E7F" w:rsidRPr="00275B37" w:rsidRDefault="00F81E7F" w:rsidP="00F81E7F">
      <w:pPr>
        <w:spacing w:line="360" w:lineRule="auto"/>
        <w:ind w:leftChars="685" w:left="1438"/>
        <w:rPr>
          <w:rFonts w:hint="eastAsia"/>
          <w:sz w:val="24"/>
        </w:rPr>
      </w:pPr>
      <w:r w:rsidRPr="00275B37">
        <w:rPr>
          <w:rFonts w:hint="eastAsia"/>
          <w:sz w:val="24"/>
        </w:rPr>
        <w:t>当</w:t>
      </w:r>
      <w:r w:rsidRPr="00275B37">
        <w:rPr>
          <w:rFonts w:hint="eastAsia"/>
          <w:sz w:val="24"/>
        </w:rPr>
        <w:t xml:space="preserve"> a</w:t>
      </w:r>
      <w:r w:rsidRPr="00275B37">
        <w:rPr>
          <w:rFonts w:hint="eastAsia"/>
          <w:sz w:val="24"/>
        </w:rPr>
        <w:t>是负数时</w:t>
      </w:r>
      <w:r w:rsidRPr="00275B37">
        <w:rPr>
          <w:rFonts w:hint="eastAsia"/>
          <w:sz w:val="24"/>
        </w:rPr>
        <w:t>, |a|=__</w:t>
      </w:r>
      <w:r w:rsidRPr="00154DAA">
        <w:rPr>
          <w:rFonts w:hint="eastAsia"/>
          <w:sz w:val="24"/>
          <w:u w:val="single"/>
        </w:rPr>
        <w:t>-a_</w:t>
      </w:r>
      <w:r w:rsidRPr="00275B37">
        <w:rPr>
          <w:rFonts w:hint="eastAsia"/>
          <w:sz w:val="24"/>
        </w:rPr>
        <w:t xml:space="preserve">__    </w:t>
      </w:r>
      <w:r>
        <w:rPr>
          <w:rFonts w:hint="eastAsia"/>
          <w:sz w:val="24"/>
        </w:rPr>
        <w:t xml:space="preserve">   </w:t>
      </w:r>
    </w:p>
    <w:p w:rsidR="00F81E7F" w:rsidRPr="00275B37" w:rsidRDefault="00F81E7F" w:rsidP="00F81E7F">
      <w:pPr>
        <w:spacing w:line="360" w:lineRule="auto"/>
        <w:ind w:leftChars="685" w:left="1438"/>
        <w:rPr>
          <w:rFonts w:hint="eastAsia"/>
          <w:sz w:val="24"/>
        </w:rPr>
      </w:pPr>
      <w:r w:rsidRPr="00275B37">
        <w:rPr>
          <w:rFonts w:hint="eastAsia"/>
          <w:sz w:val="24"/>
        </w:rPr>
        <w:t>当</w:t>
      </w:r>
      <w:r w:rsidRPr="00275B37">
        <w:rPr>
          <w:rFonts w:hint="eastAsia"/>
          <w:sz w:val="24"/>
        </w:rPr>
        <w:t xml:space="preserve"> a=0</w:t>
      </w:r>
      <w:r w:rsidRPr="00275B37">
        <w:rPr>
          <w:rFonts w:hint="eastAsia"/>
          <w:sz w:val="24"/>
        </w:rPr>
        <w:t>时</w:t>
      </w:r>
      <w:r w:rsidRPr="00275B37">
        <w:rPr>
          <w:rFonts w:hint="eastAsia"/>
          <w:sz w:val="24"/>
        </w:rPr>
        <w:t>,    |a|=__</w:t>
      </w:r>
      <w:r w:rsidRPr="00154DAA">
        <w:rPr>
          <w:rFonts w:hint="eastAsia"/>
          <w:sz w:val="24"/>
          <w:u w:val="single"/>
        </w:rPr>
        <w:t>_0__</w:t>
      </w:r>
      <w:r w:rsidRPr="00275B37">
        <w:rPr>
          <w:rFonts w:hint="eastAsia"/>
          <w:sz w:val="24"/>
        </w:rPr>
        <w:t>_</w:t>
      </w:r>
    </w:p>
    <w:p w:rsidR="00F81E7F" w:rsidRDefault="00F81E7F" w:rsidP="00F81E7F">
      <w:pPr>
        <w:spacing w:line="360" w:lineRule="auto"/>
        <w:rPr>
          <w:rFonts w:ascii="宋体" w:hAnsi="宋体" w:hint="eastAsia"/>
          <w:b/>
          <w:sz w:val="24"/>
        </w:rPr>
      </w:pPr>
    </w:p>
    <w:p w:rsidR="00F81E7F" w:rsidRPr="00CD1F4B" w:rsidRDefault="00F81E7F" w:rsidP="00F81E7F">
      <w:pPr>
        <w:spacing w:line="360" w:lineRule="auto"/>
        <w:rPr>
          <w:rFonts w:ascii="宋体" w:hAnsi="宋体" w:hint="eastAsia"/>
          <w:b/>
          <w:sz w:val="24"/>
        </w:rPr>
      </w:pPr>
      <w:r>
        <w:rPr>
          <w:rFonts w:ascii="宋体" w:hAnsi="宋体" w:hint="eastAsia"/>
          <w:b/>
          <w:sz w:val="24"/>
        </w:rPr>
        <w:t>（四）、</w:t>
      </w:r>
      <w:r w:rsidRPr="00CD1F4B">
        <w:rPr>
          <w:rFonts w:ascii="宋体" w:hAnsi="宋体" w:hint="eastAsia"/>
          <w:b/>
          <w:sz w:val="24"/>
        </w:rPr>
        <w:t>【课件投影】</w:t>
      </w:r>
    </w:p>
    <w:p w:rsidR="00F81E7F" w:rsidRPr="00DD3EB4" w:rsidRDefault="00F81E7F" w:rsidP="00F81E7F">
      <w:pPr>
        <w:spacing w:line="360" w:lineRule="auto"/>
        <w:rPr>
          <w:rFonts w:hint="eastAsia"/>
          <w:b/>
          <w:sz w:val="24"/>
        </w:rPr>
      </w:pPr>
      <w:r w:rsidRPr="00275B37">
        <w:rPr>
          <w:rFonts w:hint="eastAsia"/>
          <w:b/>
          <w:sz w:val="24"/>
        </w:rPr>
        <w:t>做一做</w:t>
      </w:r>
    </w:p>
    <w:p w:rsidR="00F81E7F" w:rsidRPr="00A444C9" w:rsidRDefault="00F81E7F" w:rsidP="00F81E7F">
      <w:pPr>
        <w:spacing w:line="360" w:lineRule="auto"/>
        <w:rPr>
          <w:rFonts w:hint="eastAsia"/>
          <w:sz w:val="24"/>
        </w:rPr>
      </w:pPr>
      <w:r>
        <w:rPr>
          <w:rFonts w:hint="eastAsia"/>
          <w:sz w:val="24"/>
        </w:rPr>
        <w:t>1</w:t>
      </w:r>
      <w:r>
        <w:rPr>
          <w:rFonts w:hint="eastAsia"/>
          <w:sz w:val="24"/>
        </w:rPr>
        <w:t>、</w:t>
      </w:r>
      <w:r w:rsidRPr="00A444C9">
        <w:rPr>
          <w:rFonts w:hint="eastAsia"/>
          <w:sz w:val="24"/>
        </w:rPr>
        <w:t>在数轴上表示下列</w:t>
      </w:r>
      <w:r>
        <w:rPr>
          <w:rFonts w:hint="eastAsia"/>
          <w:sz w:val="24"/>
        </w:rPr>
        <w:t>个</w:t>
      </w:r>
      <w:r w:rsidRPr="00A444C9">
        <w:rPr>
          <w:rFonts w:hint="eastAsia"/>
          <w:sz w:val="24"/>
        </w:rPr>
        <w:t>数，并比较它们的大小：</w:t>
      </w:r>
    </w:p>
    <w:p w:rsidR="00F81E7F" w:rsidRPr="00A444C9" w:rsidRDefault="00F81E7F" w:rsidP="00F81E7F">
      <w:pPr>
        <w:spacing w:line="360" w:lineRule="auto"/>
        <w:ind w:firstLineChars="200" w:firstLine="480"/>
        <w:rPr>
          <w:rFonts w:hint="eastAsia"/>
          <w:sz w:val="24"/>
        </w:rPr>
      </w:pPr>
      <w:r w:rsidRPr="00A444C9">
        <w:rPr>
          <w:rFonts w:hint="eastAsia"/>
          <w:sz w:val="24"/>
        </w:rPr>
        <w:t>－</w:t>
      </w:r>
      <w:r>
        <w:rPr>
          <w:rFonts w:hint="eastAsia"/>
          <w:sz w:val="24"/>
        </w:rPr>
        <w:t>1.</w:t>
      </w:r>
      <w:r w:rsidRPr="00A444C9">
        <w:rPr>
          <w:rFonts w:hint="eastAsia"/>
          <w:sz w:val="24"/>
        </w:rPr>
        <w:t>5</w:t>
      </w:r>
      <w:r w:rsidRPr="00A444C9">
        <w:rPr>
          <w:rFonts w:hint="eastAsia"/>
          <w:sz w:val="24"/>
        </w:rPr>
        <w:t>，</w:t>
      </w:r>
      <w:r>
        <w:rPr>
          <w:rFonts w:hint="eastAsia"/>
          <w:sz w:val="24"/>
        </w:rPr>
        <w:t xml:space="preserve"> </w:t>
      </w:r>
      <w:r w:rsidRPr="00A444C9">
        <w:rPr>
          <w:rFonts w:hint="eastAsia"/>
          <w:sz w:val="24"/>
        </w:rPr>
        <w:t>－</w:t>
      </w:r>
      <w:r w:rsidRPr="00A444C9">
        <w:rPr>
          <w:rFonts w:hint="eastAsia"/>
          <w:sz w:val="24"/>
        </w:rPr>
        <w:t>3</w:t>
      </w:r>
      <w:r>
        <w:rPr>
          <w:rFonts w:hint="eastAsia"/>
          <w:sz w:val="24"/>
        </w:rPr>
        <w:t xml:space="preserve">, </w:t>
      </w:r>
      <w:r w:rsidRPr="00A444C9">
        <w:rPr>
          <w:rFonts w:hint="eastAsia"/>
          <w:sz w:val="24"/>
        </w:rPr>
        <w:t>－</w:t>
      </w:r>
      <w:r>
        <w:rPr>
          <w:rFonts w:hint="eastAsia"/>
          <w:sz w:val="24"/>
        </w:rPr>
        <w:t>1</w:t>
      </w:r>
      <w:r w:rsidRPr="00A444C9">
        <w:rPr>
          <w:rFonts w:hint="eastAsia"/>
          <w:sz w:val="24"/>
        </w:rPr>
        <w:t>，</w:t>
      </w:r>
      <w:r>
        <w:rPr>
          <w:rFonts w:hint="eastAsia"/>
          <w:sz w:val="24"/>
        </w:rPr>
        <w:t xml:space="preserve"> </w:t>
      </w:r>
      <w:r w:rsidRPr="00A444C9">
        <w:rPr>
          <w:rFonts w:hint="eastAsia"/>
          <w:sz w:val="24"/>
        </w:rPr>
        <w:t>－</w:t>
      </w:r>
      <w:r>
        <w:rPr>
          <w:rFonts w:hint="eastAsia"/>
          <w:sz w:val="24"/>
        </w:rPr>
        <w:t>5</w:t>
      </w:r>
    </w:p>
    <w:p w:rsidR="00F81E7F" w:rsidRPr="00A444C9" w:rsidRDefault="00F81E7F" w:rsidP="00F81E7F">
      <w:pPr>
        <w:spacing w:line="360" w:lineRule="auto"/>
        <w:rPr>
          <w:rFonts w:hint="eastAsia"/>
          <w:sz w:val="24"/>
        </w:rPr>
      </w:pPr>
      <w:r>
        <w:rPr>
          <w:rFonts w:hint="eastAsia"/>
          <w:sz w:val="24"/>
        </w:rPr>
        <w:t>2</w:t>
      </w:r>
      <w:r>
        <w:rPr>
          <w:rFonts w:hint="eastAsia"/>
          <w:sz w:val="24"/>
        </w:rPr>
        <w:t>、</w:t>
      </w:r>
      <w:r w:rsidRPr="00A444C9">
        <w:rPr>
          <w:rFonts w:hint="eastAsia"/>
          <w:sz w:val="24"/>
        </w:rPr>
        <w:t>求出⑴中各小题两个数的绝对值，并比较它们的大小。</w:t>
      </w:r>
    </w:p>
    <w:p w:rsidR="00F81E7F" w:rsidRPr="00A444C9" w:rsidRDefault="00F81E7F" w:rsidP="00F81E7F">
      <w:pPr>
        <w:spacing w:line="360" w:lineRule="auto"/>
        <w:rPr>
          <w:rFonts w:hint="eastAsia"/>
          <w:sz w:val="24"/>
        </w:rPr>
      </w:pPr>
      <w:r>
        <w:rPr>
          <w:rFonts w:hint="eastAsia"/>
          <w:sz w:val="24"/>
        </w:rPr>
        <w:t>3</w:t>
      </w:r>
      <w:r>
        <w:rPr>
          <w:rFonts w:hint="eastAsia"/>
          <w:sz w:val="24"/>
        </w:rPr>
        <w:t>、</w:t>
      </w:r>
      <w:r w:rsidRPr="00A444C9">
        <w:rPr>
          <w:rFonts w:hint="eastAsia"/>
          <w:sz w:val="24"/>
        </w:rPr>
        <w:t>你发现了什么？（鼓励学生大胆地表述自己的观点和看法）</w:t>
      </w:r>
    </w:p>
    <w:p w:rsidR="00F81E7F" w:rsidRDefault="00F81E7F" w:rsidP="00F81E7F">
      <w:pPr>
        <w:spacing w:line="360" w:lineRule="auto"/>
        <w:rPr>
          <w:rFonts w:hint="eastAsia"/>
          <w:sz w:val="24"/>
        </w:rPr>
      </w:pPr>
      <w:r>
        <w:rPr>
          <w:rFonts w:hint="eastAsia"/>
          <w:b/>
          <w:sz w:val="24"/>
        </w:rPr>
        <w:t>（</w:t>
      </w:r>
      <w:r w:rsidRPr="00275B37">
        <w:rPr>
          <w:rFonts w:hint="eastAsia"/>
          <w:b/>
          <w:sz w:val="24"/>
        </w:rPr>
        <w:t>设计意图</w:t>
      </w:r>
      <w:r>
        <w:rPr>
          <w:rFonts w:hint="eastAsia"/>
          <w:b/>
          <w:sz w:val="24"/>
        </w:rPr>
        <w:t>：</w:t>
      </w:r>
      <w:r w:rsidRPr="00275B37">
        <w:rPr>
          <w:rFonts w:hint="eastAsia"/>
          <w:sz w:val="24"/>
        </w:rPr>
        <w:t>体验概念的形式过程旧知识的引用，让学生在轻松愉快的环境中获取新知，从已有知识逐渐到新知识，不但可激发学生的兴趣，并且培养学生的探索精神，同时分解了本节的难点。从旧知识层层引入，学生兴趣十足，提高了教学效果，突破了难点，学生接受轻而易举。</w:t>
      </w:r>
      <w:r>
        <w:rPr>
          <w:rFonts w:hint="eastAsia"/>
          <w:b/>
          <w:sz w:val="24"/>
        </w:rPr>
        <w:t>）</w:t>
      </w:r>
    </w:p>
    <w:p w:rsidR="00F81E7F" w:rsidRPr="00275B37" w:rsidRDefault="00F81E7F" w:rsidP="00F81E7F">
      <w:pPr>
        <w:spacing w:line="360" w:lineRule="auto"/>
        <w:rPr>
          <w:rFonts w:hint="eastAsia"/>
          <w:sz w:val="24"/>
        </w:rPr>
      </w:pPr>
      <w:r>
        <w:rPr>
          <w:rFonts w:hint="eastAsia"/>
          <w:b/>
          <w:sz w:val="24"/>
        </w:rPr>
        <w:t>（简要实录：</w:t>
      </w:r>
      <w:r>
        <w:rPr>
          <w:rFonts w:hint="eastAsia"/>
          <w:sz w:val="24"/>
        </w:rPr>
        <w:t>学生对于刚刚所学的知识掌握的最为牢固，学生踊跃抢答。</w:t>
      </w:r>
      <w:r w:rsidRPr="00275B37">
        <w:rPr>
          <w:rFonts w:hint="eastAsia"/>
          <w:sz w:val="24"/>
        </w:rPr>
        <w:t>学生通过自主探索最终找到两个负数比较大小的方法，绝对值大的反而小。师生归纳两负数比较大小的两种方</w:t>
      </w:r>
      <w:r w:rsidRPr="00275B37">
        <w:rPr>
          <w:rFonts w:hint="eastAsia"/>
          <w:sz w:val="24"/>
        </w:rPr>
        <w:lastRenderedPageBreak/>
        <w:t>法。</w:t>
      </w:r>
      <w:r>
        <w:rPr>
          <w:rFonts w:hint="eastAsia"/>
          <w:b/>
          <w:sz w:val="24"/>
        </w:rPr>
        <w:t>）</w:t>
      </w:r>
    </w:p>
    <w:p w:rsidR="00F81E7F" w:rsidRPr="00275B37" w:rsidRDefault="00F81E7F" w:rsidP="00F81E7F">
      <w:pPr>
        <w:spacing w:line="360" w:lineRule="auto"/>
        <w:rPr>
          <w:rFonts w:hint="eastAsia"/>
          <w:b/>
          <w:sz w:val="24"/>
        </w:rPr>
      </w:pPr>
      <w:r w:rsidRPr="00275B37">
        <w:rPr>
          <w:rFonts w:hint="eastAsia"/>
          <w:b/>
          <w:sz w:val="24"/>
        </w:rPr>
        <w:t>三、尝试反馈，巩固提高</w:t>
      </w:r>
    </w:p>
    <w:p w:rsidR="00F81E7F" w:rsidRPr="00F072DC" w:rsidRDefault="00F81E7F" w:rsidP="00F81E7F">
      <w:pPr>
        <w:spacing w:line="360" w:lineRule="auto"/>
        <w:rPr>
          <w:rFonts w:hint="eastAsia"/>
          <w:b/>
          <w:sz w:val="24"/>
        </w:rPr>
      </w:pPr>
      <w:r w:rsidRPr="00F072DC">
        <w:rPr>
          <w:rFonts w:ascii="宋体" w:hAnsi="宋体" w:hint="eastAsia"/>
          <w:b/>
          <w:sz w:val="24"/>
        </w:rPr>
        <w:t>【课件投影】</w:t>
      </w:r>
    </w:p>
    <w:p w:rsidR="00F81E7F" w:rsidRPr="00275B37" w:rsidRDefault="00F81E7F" w:rsidP="00F81E7F">
      <w:pPr>
        <w:spacing w:line="360" w:lineRule="auto"/>
        <w:rPr>
          <w:rFonts w:hint="eastAsia"/>
          <w:b/>
          <w:sz w:val="24"/>
        </w:rPr>
      </w:pPr>
      <w:r w:rsidRPr="00275B37">
        <w:rPr>
          <w:rFonts w:hint="eastAsia"/>
          <w:b/>
          <w:sz w:val="24"/>
        </w:rPr>
        <w:t>1</w:t>
      </w:r>
      <w:r w:rsidRPr="00275B37">
        <w:rPr>
          <w:rFonts w:hint="eastAsia"/>
          <w:b/>
          <w:sz w:val="24"/>
        </w:rPr>
        <w:t>、判断：</w:t>
      </w:r>
    </w:p>
    <w:p w:rsidR="00F81E7F" w:rsidRPr="00275B37" w:rsidRDefault="00F81E7F" w:rsidP="00F81E7F">
      <w:pPr>
        <w:spacing w:line="360" w:lineRule="auto"/>
        <w:rPr>
          <w:rFonts w:hint="eastAsia"/>
          <w:bCs/>
          <w:sz w:val="24"/>
        </w:rPr>
      </w:pPr>
      <w:r w:rsidRPr="00275B37">
        <w:rPr>
          <w:sz w:val="24"/>
        </w:rPr>
        <w:object w:dxaOrig="320" w:dyaOrig="320">
          <v:shape id="_x0000_i1049" type="#_x0000_t75" style="width:15.75pt;height:15.75pt" o:ole="">
            <v:imagedata r:id="rId81" o:title=""/>
          </v:shape>
          <o:OLEObject Type="Embed" ProgID="Equation.DSMT4" ShapeID="_x0000_i1049" DrawAspect="Content" ObjectID="_1429601673" r:id="rId82"/>
        </w:object>
      </w:r>
      <w:r w:rsidRPr="00275B37">
        <w:rPr>
          <w:rFonts w:hint="eastAsia"/>
          <w:sz w:val="24"/>
        </w:rPr>
        <w:t>绝对值最小的数是</w:t>
      </w:r>
      <w:r w:rsidRPr="00275B37">
        <w:rPr>
          <w:rFonts w:hint="eastAsia"/>
          <w:sz w:val="24"/>
        </w:rPr>
        <w:t>0</w:t>
      </w:r>
      <w:r w:rsidRPr="00275B37">
        <w:rPr>
          <w:rFonts w:hint="eastAsia"/>
          <w:sz w:val="24"/>
        </w:rPr>
        <w:t>。</w:t>
      </w:r>
      <w:r w:rsidRPr="00275B37">
        <w:rPr>
          <w:rFonts w:hint="eastAsia"/>
          <w:sz w:val="24"/>
        </w:rPr>
        <w:t xml:space="preserve">                                        </w:t>
      </w:r>
      <w:r w:rsidRPr="00275B37">
        <w:rPr>
          <w:rFonts w:hint="eastAsia"/>
          <w:sz w:val="24"/>
        </w:rPr>
        <w:t>（</w:t>
      </w:r>
      <w:r w:rsidRPr="00275B37">
        <w:rPr>
          <w:rFonts w:hint="eastAsia"/>
          <w:sz w:val="24"/>
        </w:rPr>
        <w:t xml:space="preserve">     </w:t>
      </w:r>
      <w:r w:rsidRPr="00275B37">
        <w:rPr>
          <w:rFonts w:hint="eastAsia"/>
          <w:sz w:val="24"/>
        </w:rPr>
        <w:t>）</w:t>
      </w:r>
    </w:p>
    <w:p w:rsidR="00F81E7F" w:rsidRPr="00275B37" w:rsidRDefault="00F81E7F" w:rsidP="00F81E7F">
      <w:pPr>
        <w:spacing w:line="360" w:lineRule="auto"/>
        <w:rPr>
          <w:rFonts w:hint="eastAsia"/>
          <w:bCs/>
          <w:sz w:val="24"/>
        </w:rPr>
      </w:pPr>
      <w:r w:rsidRPr="00275B37">
        <w:rPr>
          <w:sz w:val="24"/>
        </w:rPr>
        <w:object w:dxaOrig="360" w:dyaOrig="320">
          <v:shape id="_x0000_i1050" type="#_x0000_t75" style="width:18pt;height:15.75pt" o:ole="">
            <v:imagedata r:id="rId83" o:title=""/>
          </v:shape>
          <o:OLEObject Type="Embed" ProgID="Equation.DSMT4" ShapeID="_x0000_i1050" DrawAspect="Content" ObjectID="_1429601674" r:id="rId84"/>
        </w:object>
      </w:r>
      <w:r w:rsidRPr="00275B37">
        <w:rPr>
          <w:rFonts w:hint="eastAsia"/>
          <w:sz w:val="24"/>
        </w:rPr>
        <w:t>一个数的绝对值一定是正数。</w:t>
      </w:r>
      <w:r w:rsidRPr="00275B37">
        <w:rPr>
          <w:rFonts w:hint="eastAsia"/>
          <w:sz w:val="24"/>
        </w:rPr>
        <w:t xml:space="preserve">                                 </w:t>
      </w:r>
      <w:r w:rsidRPr="00275B37">
        <w:rPr>
          <w:rFonts w:hint="eastAsia"/>
          <w:sz w:val="24"/>
        </w:rPr>
        <w:t>（</w:t>
      </w:r>
      <w:r w:rsidRPr="00275B37">
        <w:rPr>
          <w:rFonts w:hint="eastAsia"/>
          <w:sz w:val="24"/>
        </w:rPr>
        <w:t xml:space="preserve">     </w:t>
      </w:r>
      <w:r w:rsidRPr="00275B37">
        <w:rPr>
          <w:rFonts w:hint="eastAsia"/>
          <w:sz w:val="24"/>
        </w:rPr>
        <w:t>）</w:t>
      </w:r>
    </w:p>
    <w:p w:rsidR="00F81E7F" w:rsidRPr="00275B37" w:rsidRDefault="00F81E7F" w:rsidP="00F81E7F">
      <w:pPr>
        <w:spacing w:line="360" w:lineRule="auto"/>
        <w:rPr>
          <w:sz w:val="24"/>
        </w:rPr>
      </w:pPr>
      <w:r w:rsidRPr="00275B37">
        <w:rPr>
          <w:sz w:val="24"/>
        </w:rPr>
        <w:object w:dxaOrig="340" w:dyaOrig="320">
          <v:shape id="_x0000_i1051" type="#_x0000_t75" style="width:17.25pt;height:15.75pt" o:ole="">
            <v:imagedata r:id="rId85" o:title=""/>
          </v:shape>
          <o:OLEObject Type="Embed" ProgID="Equation.DSMT4" ShapeID="_x0000_i1051" DrawAspect="Content" ObjectID="_1429601675" r:id="rId86"/>
        </w:object>
      </w:r>
      <w:r w:rsidRPr="00275B37">
        <w:rPr>
          <w:rFonts w:hint="eastAsia"/>
          <w:bCs/>
          <w:sz w:val="24"/>
        </w:rPr>
        <w:t>一个数的绝对值不可能是负数。</w:t>
      </w:r>
      <w:r w:rsidRPr="00275B37">
        <w:rPr>
          <w:rFonts w:hint="eastAsia"/>
          <w:bCs/>
          <w:sz w:val="24"/>
        </w:rPr>
        <w:t xml:space="preserve">  </w:t>
      </w:r>
      <w:r w:rsidRPr="00275B37">
        <w:rPr>
          <w:bCs/>
          <w:sz w:val="24"/>
        </w:rPr>
        <w:t xml:space="preserve"> </w:t>
      </w:r>
      <w:r w:rsidRPr="00275B37">
        <w:rPr>
          <w:rFonts w:hint="eastAsia"/>
          <w:bCs/>
          <w:sz w:val="24"/>
        </w:rPr>
        <w:t xml:space="preserve">                            </w:t>
      </w:r>
      <w:r w:rsidRPr="00275B37">
        <w:rPr>
          <w:rFonts w:hint="eastAsia"/>
          <w:bCs/>
          <w:sz w:val="24"/>
        </w:rPr>
        <w:t>（</w:t>
      </w:r>
      <w:r w:rsidRPr="00275B37">
        <w:rPr>
          <w:rFonts w:hint="eastAsia"/>
          <w:bCs/>
          <w:sz w:val="24"/>
        </w:rPr>
        <w:t xml:space="preserve">     </w:t>
      </w:r>
      <w:r w:rsidRPr="00275B37">
        <w:rPr>
          <w:rFonts w:hint="eastAsia"/>
          <w:bCs/>
          <w:sz w:val="24"/>
        </w:rPr>
        <w:t>）</w:t>
      </w:r>
    </w:p>
    <w:p w:rsidR="00F81E7F" w:rsidRPr="00275B37" w:rsidRDefault="00F81E7F" w:rsidP="00F81E7F">
      <w:pPr>
        <w:spacing w:line="360" w:lineRule="auto"/>
        <w:rPr>
          <w:rFonts w:hint="eastAsia"/>
          <w:bCs/>
          <w:sz w:val="24"/>
        </w:rPr>
      </w:pPr>
      <w:r w:rsidRPr="00275B37">
        <w:rPr>
          <w:sz w:val="24"/>
        </w:rPr>
        <w:object w:dxaOrig="360" w:dyaOrig="320">
          <v:shape id="_x0000_i1052" type="#_x0000_t75" style="width:18pt;height:15.75pt" o:ole="">
            <v:imagedata r:id="rId87" o:title=""/>
          </v:shape>
          <o:OLEObject Type="Embed" ProgID="Equation.DSMT4" ShapeID="_x0000_i1052" DrawAspect="Content" ObjectID="_1429601676" r:id="rId88"/>
        </w:object>
      </w:r>
      <w:r w:rsidRPr="00275B37">
        <w:rPr>
          <w:rFonts w:hint="eastAsia"/>
          <w:sz w:val="24"/>
        </w:rPr>
        <w:t>互为相反数的两个数，它们的绝对值一定相等。</w:t>
      </w:r>
      <w:r w:rsidRPr="00275B37">
        <w:rPr>
          <w:rFonts w:hint="eastAsia"/>
          <w:sz w:val="24"/>
        </w:rPr>
        <w:t xml:space="preserve">               </w:t>
      </w:r>
      <w:r w:rsidRPr="00275B37">
        <w:rPr>
          <w:rFonts w:hint="eastAsia"/>
          <w:bCs/>
          <w:sz w:val="24"/>
        </w:rPr>
        <w:t xml:space="preserve">  </w:t>
      </w:r>
      <w:r w:rsidRPr="00275B37">
        <w:rPr>
          <w:rFonts w:hint="eastAsia"/>
          <w:bCs/>
          <w:sz w:val="24"/>
        </w:rPr>
        <w:t>（</w:t>
      </w:r>
      <w:r w:rsidRPr="00275B37">
        <w:rPr>
          <w:rFonts w:hint="eastAsia"/>
          <w:bCs/>
          <w:sz w:val="24"/>
        </w:rPr>
        <w:t xml:space="preserve">     </w:t>
      </w:r>
      <w:r w:rsidRPr="00275B37">
        <w:rPr>
          <w:rFonts w:hint="eastAsia"/>
          <w:bCs/>
          <w:sz w:val="24"/>
        </w:rPr>
        <w:t>）</w:t>
      </w:r>
    </w:p>
    <w:p w:rsidR="00F81E7F" w:rsidRPr="00275B37" w:rsidRDefault="00F81E7F" w:rsidP="00F81E7F">
      <w:pPr>
        <w:spacing w:line="360" w:lineRule="auto"/>
        <w:rPr>
          <w:rFonts w:hint="eastAsia"/>
          <w:kern w:val="0"/>
          <w:sz w:val="24"/>
        </w:rPr>
      </w:pPr>
      <w:r w:rsidRPr="00275B37">
        <w:rPr>
          <w:sz w:val="24"/>
        </w:rPr>
        <w:object w:dxaOrig="340" w:dyaOrig="320">
          <v:shape id="_x0000_i1053" type="#_x0000_t75" style="width:17.25pt;height:15.75pt" o:ole="">
            <v:imagedata r:id="rId89" o:title=""/>
          </v:shape>
          <o:OLEObject Type="Embed" ProgID="Equation.DSMT4" ShapeID="_x0000_i1053" DrawAspect="Content" ObjectID="_1429601677" r:id="rId90"/>
        </w:object>
      </w:r>
      <w:r w:rsidRPr="00275B37">
        <w:rPr>
          <w:rFonts w:hint="eastAsia"/>
          <w:kern w:val="0"/>
          <w:sz w:val="24"/>
        </w:rPr>
        <w:t>一个数的绝对值越大，表示它的点在数轴上离原点越近。</w:t>
      </w:r>
      <w:r w:rsidRPr="00275B37">
        <w:rPr>
          <w:rFonts w:hint="eastAsia"/>
          <w:kern w:val="0"/>
          <w:sz w:val="24"/>
        </w:rPr>
        <w:t xml:space="preserve">          </w:t>
      </w:r>
      <w:r w:rsidRPr="00275B37">
        <w:rPr>
          <w:rFonts w:hint="eastAsia"/>
          <w:kern w:val="0"/>
          <w:sz w:val="24"/>
        </w:rPr>
        <w:t>（</w:t>
      </w:r>
      <w:r w:rsidRPr="00275B37">
        <w:rPr>
          <w:rFonts w:hint="eastAsia"/>
          <w:kern w:val="0"/>
          <w:sz w:val="24"/>
        </w:rPr>
        <w:t xml:space="preserve">     </w:t>
      </w:r>
      <w:r w:rsidRPr="00275B37">
        <w:rPr>
          <w:rFonts w:hint="eastAsia"/>
          <w:kern w:val="0"/>
          <w:sz w:val="24"/>
        </w:rPr>
        <w:t>）</w:t>
      </w:r>
    </w:p>
    <w:p w:rsidR="00F81E7F" w:rsidRPr="00275B37" w:rsidRDefault="00F81E7F" w:rsidP="00F81E7F">
      <w:pPr>
        <w:spacing w:line="360" w:lineRule="auto"/>
        <w:rPr>
          <w:rFonts w:ascii="宋体" w:hAnsi="宋体" w:hint="eastAsia"/>
          <w:b/>
          <w:sz w:val="24"/>
        </w:rPr>
      </w:pPr>
      <w:r w:rsidRPr="00275B37">
        <w:rPr>
          <w:rFonts w:ascii="宋体" w:hAnsi="宋体" w:hint="eastAsia"/>
          <w:b/>
          <w:sz w:val="24"/>
        </w:rPr>
        <w:t>2、选择：</w:t>
      </w:r>
    </w:p>
    <w:p w:rsidR="00F81E7F" w:rsidRPr="00275B37" w:rsidRDefault="00F81E7F" w:rsidP="00F81E7F">
      <w:pPr>
        <w:spacing w:line="360" w:lineRule="auto"/>
        <w:rPr>
          <w:rFonts w:ascii="宋体" w:hAnsi="宋体" w:hint="eastAsia"/>
          <w:bCs/>
          <w:sz w:val="24"/>
        </w:rPr>
      </w:pPr>
      <w:r w:rsidRPr="00275B37">
        <w:rPr>
          <w:rFonts w:ascii="宋体" w:hAnsi="宋体"/>
          <w:sz w:val="24"/>
        </w:rPr>
        <w:object w:dxaOrig="320" w:dyaOrig="320">
          <v:shape id="_x0000_i1054" type="#_x0000_t75" style="width:15.75pt;height:15.75pt" o:ole="">
            <v:imagedata r:id="rId81" o:title=""/>
          </v:shape>
          <o:OLEObject Type="Embed" ProgID="Equation.DSMT4" ShapeID="_x0000_i1054" DrawAspect="Content" ObjectID="_1429601678" r:id="rId91"/>
        </w:object>
      </w:r>
      <w:r w:rsidRPr="00275B37">
        <w:rPr>
          <w:rFonts w:ascii="宋体" w:hAnsi="宋体" w:hint="eastAsia"/>
          <w:sz w:val="24"/>
        </w:rPr>
        <w:t>任何一个有理数的绝对值一定</w:t>
      </w:r>
      <w:r w:rsidRPr="00275B37">
        <w:rPr>
          <w:rFonts w:ascii="宋体" w:hAnsi="宋体" w:hint="eastAsia"/>
          <w:bCs/>
          <w:sz w:val="24"/>
        </w:rPr>
        <w:t>（    ）</w:t>
      </w:r>
    </w:p>
    <w:p w:rsidR="00F81E7F" w:rsidRPr="00275B37" w:rsidRDefault="00F81E7F" w:rsidP="00F81E7F">
      <w:pPr>
        <w:spacing w:line="360" w:lineRule="auto"/>
        <w:rPr>
          <w:rFonts w:ascii="宋体" w:hAnsi="宋体" w:hint="eastAsia"/>
          <w:bCs/>
          <w:sz w:val="24"/>
        </w:rPr>
      </w:pPr>
      <w:r w:rsidRPr="00275B37">
        <w:rPr>
          <w:rFonts w:ascii="宋体" w:hAnsi="宋体" w:hint="eastAsia"/>
          <w:bCs/>
          <w:sz w:val="24"/>
        </w:rPr>
        <w:t xml:space="preserve">    </w:t>
      </w:r>
      <w:r w:rsidRPr="00275B37">
        <w:rPr>
          <w:rFonts w:ascii="宋体" w:hAnsi="宋体"/>
          <w:bCs/>
          <w:sz w:val="24"/>
        </w:rPr>
        <w:object w:dxaOrig="240" w:dyaOrig="260">
          <v:shape id="_x0000_i1055" type="#_x0000_t75" style="width:12pt;height:12.75pt" o:ole="">
            <v:imagedata r:id="rId92" o:title=""/>
          </v:shape>
          <o:OLEObject Type="Embed" ProgID="Equation.DSMT4" ShapeID="_x0000_i1055" DrawAspect="Content" ObjectID="_1429601679" r:id="rId93"/>
        </w:object>
      </w:r>
      <w:r w:rsidRPr="00275B37">
        <w:rPr>
          <w:rFonts w:ascii="宋体" w:hAnsi="宋体" w:hint="eastAsia"/>
          <w:bCs/>
          <w:sz w:val="24"/>
        </w:rPr>
        <w:t>、大于</w:t>
      </w:r>
      <w:r w:rsidRPr="00275B37">
        <w:rPr>
          <w:rFonts w:ascii="宋体" w:hAnsi="宋体"/>
          <w:bCs/>
          <w:sz w:val="24"/>
        </w:rPr>
        <w:object w:dxaOrig="200" w:dyaOrig="279">
          <v:shape id="_x0000_i1056" type="#_x0000_t75" style="width:9.75pt;height:14.25pt" o:ole="">
            <v:imagedata r:id="rId94" o:title=""/>
          </v:shape>
          <o:OLEObject Type="Embed" ProgID="Equation.DSMT4" ShapeID="_x0000_i1056" DrawAspect="Content" ObjectID="_1429601680" r:id="rId95"/>
        </w:object>
      </w:r>
      <w:r w:rsidRPr="00275B37">
        <w:rPr>
          <w:rFonts w:ascii="宋体" w:hAnsi="宋体" w:hint="eastAsia"/>
          <w:bCs/>
          <w:sz w:val="24"/>
        </w:rPr>
        <w:t xml:space="preserve">     </w:t>
      </w:r>
      <w:r w:rsidRPr="00275B37">
        <w:rPr>
          <w:rFonts w:ascii="宋体" w:hAnsi="宋体"/>
          <w:bCs/>
          <w:sz w:val="24"/>
        </w:rPr>
        <w:object w:dxaOrig="240" w:dyaOrig="260">
          <v:shape id="_x0000_i1057" type="#_x0000_t75" style="width:12pt;height:12.75pt" o:ole="">
            <v:imagedata r:id="rId96" o:title=""/>
          </v:shape>
          <o:OLEObject Type="Embed" ProgID="Equation.DSMT4" ShapeID="_x0000_i1057" DrawAspect="Content" ObjectID="_1429601681" r:id="rId97"/>
        </w:object>
      </w:r>
      <w:r w:rsidRPr="00275B37">
        <w:rPr>
          <w:rFonts w:ascii="宋体" w:hAnsi="宋体" w:hint="eastAsia"/>
          <w:bCs/>
          <w:sz w:val="24"/>
        </w:rPr>
        <w:t>、小于</w:t>
      </w:r>
      <w:r w:rsidRPr="00275B37">
        <w:rPr>
          <w:rFonts w:ascii="宋体" w:hAnsi="宋体"/>
          <w:bCs/>
          <w:sz w:val="24"/>
        </w:rPr>
        <w:object w:dxaOrig="200" w:dyaOrig="279">
          <v:shape id="_x0000_i1058" type="#_x0000_t75" style="width:9.75pt;height:14.25pt" o:ole="">
            <v:imagedata r:id="rId98" o:title=""/>
          </v:shape>
          <o:OLEObject Type="Embed" ProgID="Equation.DSMT4" ShapeID="_x0000_i1058" DrawAspect="Content" ObjectID="_1429601682" r:id="rId99"/>
        </w:object>
      </w:r>
      <w:r w:rsidRPr="00275B37">
        <w:rPr>
          <w:rFonts w:ascii="宋体" w:hAnsi="宋体" w:hint="eastAsia"/>
          <w:bCs/>
          <w:sz w:val="24"/>
        </w:rPr>
        <w:t xml:space="preserve">     </w:t>
      </w:r>
      <w:r w:rsidRPr="00275B37">
        <w:rPr>
          <w:rFonts w:ascii="宋体" w:hAnsi="宋体"/>
          <w:bCs/>
          <w:sz w:val="24"/>
        </w:rPr>
        <w:object w:dxaOrig="240" w:dyaOrig="279">
          <v:shape id="_x0000_i1059" type="#_x0000_t75" style="width:12pt;height:14.25pt" o:ole="">
            <v:imagedata r:id="rId100" o:title=""/>
          </v:shape>
          <o:OLEObject Type="Embed" ProgID="Equation.DSMT4" ShapeID="_x0000_i1059" DrawAspect="Content" ObjectID="_1429601683" r:id="rId101"/>
        </w:object>
      </w:r>
      <w:r w:rsidRPr="00275B37">
        <w:rPr>
          <w:rFonts w:ascii="宋体" w:hAnsi="宋体" w:hint="eastAsia"/>
          <w:bCs/>
          <w:sz w:val="24"/>
        </w:rPr>
        <w:t>、小于或等于</w:t>
      </w:r>
      <w:r w:rsidRPr="00275B37">
        <w:rPr>
          <w:rFonts w:ascii="宋体" w:hAnsi="宋体"/>
          <w:bCs/>
          <w:sz w:val="24"/>
        </w:rPr>
        <w:object w:dxaOrig="200" w:dyaOrig="279">
          <v:shape id="_x0000_i1060" type="#_x0000_t75" style="width:9.75pt;height:14.25pt" o:ole="">
            <v:imagedata r:id="rId102" o:title=""/>
          </v:shape>
          <o:OLEObject Type="Embed" ProgID="Equation.DSMT4" ShapeID="_x0000_i1060" DrawAspect="Content" ObjectID="_1429601684" r:id="rId103"/>
        </w:object>
      </w:r>
      <w:r w:rsidRPr="00275B37">
        <w:rPr>
          <w:rFonts w:ascii="宋体" w:hAnsi="宋体" w:hint="eastAsia"/>
          <w:bCs/>
          <w:sz w:val="24"/>
        </w:rPr>
        <w:t xml:space="preserve">     </w:t>
      </w:r>
      <w:r w:rsidRPr="00275B37">
        <w:rPr>
          <w:rFonts w:ascii="宋体" w:hAnsi="宋体"/>
          <w:bCs/>
          <w:sz w:val="24"/>
        </w:rPr>
        <w:object w:dxaOrig="260" w:dyaOrig="260">
          <v:shape id="_x0000_i1061" type="#_x0000_t75" style="width:12.75pt;height:12.75pt" o:ole="">
            <v:imagedata r:id="rId104" o:title=""/>
          </v:shape>
          <o:OLEObject Type="Embed" ProgID="Equation.DSMT4" ShapeID="_x0000_i1061" DrawAspect="Content" ObjectID="_1429601685" r:id="rId105"/>
        </w:object>
      </w:r>
      <w:r w:rsidRPr="00275B37">
        <w:rPr>
          <w:rFonts w:ascii="宋体" w:hAnsi="宋体" w:hint="eastAsia"/>
          <w:bCs/>
          <w:sz w:val="24"/>
        </w:rPr>
        <w:t>、大于或等于</w:t>
      </w:r>
      <w:r w:rsidRPr="00275B37">
        <w:rPr>
          <w:rFonts w:ascii="宋体" w:hAnsi="宋体"/>
          <w:bCs/>
          <w:sz w:val="24"/>
        </w:rPr>
        <w:object w:dxaOrig="200" w:dyaOrig="279">
          <v:shape id="_x0000_i1062" type="#_x0000_t75" style="width:9.75pt;height:14.25pt" o:ole="">
            <v:imagedata r:id="rId98" o:title=""/>
          </v:shape>
          <o:OLEObject Type="Embed" ProgID="Equation.DSMT4" ShapeID="_x0000_i1062" DrawAspect="Content" ObjectID="_1429601686" r:id="rId106"/>
        </w:object>
      </w:r>
    </w:p>
    <w:p w:rsidR="00F81E7F" w:rsidRPr="00275B37" w:rsidRDefault="00F81E7F" w:rsidP="00F81E7F">
      <w:pPr>
        <w:pStyle w:val="a7"/>
        <w:spacing w:before="0" w:beforeAutospacing="0" w:after="0" w:afterAutospacing="0" w:line="360" w:lineRule="auto"/>
        <w:rPr>
          <w:rFonts w:hint="eastAsia"/>
        </w:rPr>
      </w:pPr>
      <w:r w:rsidRPr="00275B37">
        <w:object w:dxaOrig="360" w:dyaOrig="320">
          <v:shape id="_x0000_i1063" type="#_x0000_t75" style="width:18pt;height:15.75pt" o:ole="">
            <v:imagedata r:id="rId83" o:title=""/>
          </v:shape>
          <o:OLEObject Type="Embed" ProgID="Equation.DSMT4" ShapeID="_x0000_i1063" DrawAspect="Content" ObjectID="_1429601687" r:id="rId107"/>
        </w:object>
      </w:r>
      <w:r w:rsidRPr="00275B37">
        <w:rPr>
          <w:rFonts w:hint="eastAsia"/>
        </w:rPr>
        <w:t>一个数在数轴上对应的点到原点的距离为</w:t>
      </w:r>
      <w:r w:rsidRPr="00275B37">
        <w:object w:dxaOrig="260" w:dyaOrig="220">
          <v:shape id="_x0000_i1064" type="#_x0000_t75" style="width:12.75pt;height:11.25pt" o:ole="">
            <v:imagedata r:id="rId108" o:title=""/>
          </v:shape>
          <o:OLEObject Type="Embed" ProgID="Equation.DSMT4" ShapeID="_x0000_i1064" DrawAspect="Content" ObjectID="_1429601688" r:id="rId109"/>
        </w:object>
      </w:r>
      <w:r w:rsidRPr="00275B37">
        <w:rPr>
          <w:rFonts w:hint="eastAsia"/>
        </w:rPr>
        <w:t>,则这个数为</w:t>
      </w:r>
      <w:r w:rsidRPr="00275B37">
        <w:t xml:space="preserve">(     ) </w:t>
      </w:r>
    </w:p>
    <w:p w:rsidR="00F81E7F" w:rsidRPr="00275B37" w:rsidRDefault="00F81E7F" w:rsidP="00F81E7F">
      <w:pPr>
        <w:pStyle w:val="a7"/>
        <w:spacing w:before="0" w:beforeAutospacing="0" w:after="0" w:afterAutospacing="0" w:line="360" w:lineRule="auto"/>
        <w:ind w:left="480"/>
        <w:rPr>
          <w:rFonts w:hint="eastAsia"/>
          <w:kern w:val="2"/>
        </w:rPr>
      </w:pPr>
      <w:r w:rsidRPr="00275B37">
        <w:rPr>
          <w:bCs/>
        </w:rPr>
        <w:object w:dxaOrig="240" w:dyaOrig="260">
          <v:shape id="_x0000_i1065" type="#_x0000_t75" style="width:12pt;height:12.75pt" o:ole="">
            <v:imagedata r:id="rId92" o:title=""/>
          </v:shape>
          <o:OLEObject Type="Embed" ProgID="Equation.DSMT4" ShapeID="_x0000_i1065" DrawAspect="Content" ObjectID="_1429601689" r:id="rId110"/>
        </w:object>
      </w:r>
      <w:r w:rsidRPr="00275B37">
        <w:rPr>
          <w:rFonts w:hint="eastAsia"/>
          <w:bCs/>
        </w:rPr>
        <w:t>、</w:t>
      </w:r>
      <w:r w:rsidRPr="00275B37">
        <w:rPr>
          <w:bCs/>
        </w:rPr>
        <w:object w:dxaOrig="380" w:dyaOrig="220">
          <v:shape id="_x0000_i1066" type="#_x0000_t75" style="width:18.75pt;height:11.25pt" o:ole="">
            <v:imagedata r:id="rId111" o:title=""/>
          </v:shape>
          <o:OLEObject Type="Embed" ProgID="Equation.DSMT4" ShapeID="_x0000_i1066" DrawAspect="Content" ObjectID="_1429601690" r:id="rId112"/>
        </w:object>
      </w:r>
      <w:r w:rsidRPr="00275B37">
        <w:rPr>
          <w:rFonts w:hint="eastAsia"/>
        </w:rPr>
        <w:t xml:space="preserve">       </w:t>
      </w:r>
      <w:r w:rsidRPr="00275B37">
        <w:rPr>
          <w:bCs/>
        </w:rPr>
        <w:object w:dxaOrig="240" w:dyaOrig="260">
          <v:shape id="_x0000_i1067" type="#_x0000_t75" style="width:12pt;height:12.75pt" o:ole="">
            <v:imagedata r:id="rId96" o:title=""/>
          </v:shape>
          <o:OLEObject Type="Embed" ProgID="Equation.DSMT4" ShapeID="_x0000_i1067" DrawAspect="Content" ObjectID="_1429601691" r:id="rId113"/>
        </w:object>
      </w:r>
      <w:r w:rsidRPr="00275B37">
        <w:rPr>
          <w:rFonts w:hint="eastAsia"/>
          <w:bCs/>
        </w:rPr>
        <w:t>、</w:t>
      </w:r>
      <w:r w:rsidRPr="00275B37">
        <w:object w:dxaOrig="260" w:dyaOrig="220">
          <v:shape id="_x0000_i1068" type="#_x0000_t75" style="width:12.75pt;height:11.25pt" o:ole="">
            <v:imagedata r:id="rId114" o:title=""/>
          </v:shape>
          <o:OLEObject Type="Embed" ProgID="Equation.DSMT4" ShapeID="_x0000_i1068" DrawAspect="Content" ObjectID="_1429601692" r:id="rId115"/>
        </w:object>
      </w:r>
      <w:r w:rsidRPr="00275B37">
        <w:rPr>
          <w:rFonts w:hint="eastAsia"/>
        </w:rPr>
        <w:t xml:space="preserve">         </w:t>
      </w:r>
      <w:r w:rsidRPr="00275B37">
        <w:rPr>
          <w:bCs/>
        </w:rPr>
        <w:object w:dxaOrig="240" w:dyaOrig="279">
          <v:shape id="_x0000_i1069" type="#_x0000_t75" style="width:12pt;height:14.25pt" o:ole="">
            <v:imagedata r:id="rId100" o:title=""/>
          </v:shape>
          <o:OLEObject Type="Embed" ProgID="Equation.DSMT4" ShapeID="_x0000_i1069" DrawAspect="Content" ObjectID="_1429601693" r:id="rId116"/>
        </w:object>
      </w:r>
      <w:r w:rsidRPr="00275B37">
        <w:rPr>
          <w:rFonts w:hint="eastAsia"/>
          <w:bCs/>
        </w:rPr>
        <w:t>、</w:t>
      </w:r>
      <w:r w:rsidRPr="00275B37">
        <w:rPr>
          <w:bCs/>
        </w:rPr>
        <w:object w:dxaOrig="400" w:dyaOrig="260">
          <v:shape id="_x0000_i1070" type="#_x0000_t75" style="width:20.25pt;height:12.75pt" o:ole="">
            <v:imagedata r:id="rId117" o:title=""/>
          </v:shape>
          <o:OLEObject Type="Embed" ProgID="Equation.DSMT4" ShapeID="_x0000_i1070" DrawAspect="Content" ObjectID="_1429601694" r:id="rId118"/>
        </w:object>
      </w:r>
      <w:r w:rsidRPr="00275B37">
        <w:rPr>
          <w:rFonts w:hint="eastAsia"/>
        </w:rPr>
        <w:t xml:space="preserve">             </w:t>
      </w:r>
      <w:r w:rsidRPr="00275B37">
        <w:rPr>
          <w:bCs/>
        </w:rPr>
        <w:object w:dxaOrig="260" w:dyaOrig="260">
          <v:shape id="_x0000_i1071" type="#_x0000_t75" style="width:12.75pt;height:12.75pt" o:ole="">
            <v:imagedata r:id="rId104" o:title=""/>
          </v:shape>
          <o:OLEObject Type="Embed" ProgID="Equation.DSMT4" ShapeID="_x0000_i1071" DrawAspect="Content" ObjectID="_1429601695" r:id="rId119"/>
        </w:object>
      </w:r>
      <w:r w:rsidRPr="00275B37">
        <w:rPr>
          <w:rFonts w:hint="eastAsia"/>
          <w:bCs/>
        </w:rPr>
        <w:t>、</w:t>
      </w:r>
      <w:r w:rsidRPr="00275B37">
        <w:rPr>
          <w:bCs/>
        </w:rPr>
        <w:object w:dxaOrig="380" w:dyaOrig="279">
          <v:shape id="_x0000_i1072" type="#_x0000_t75" style="width:18.75pt;height:14.25pt" o:ole="">
            <v:imagedata r:id="rId120" o:title=""/>
          </v:shape>
          <o:OLEObject Type="Embed" ProgID="Equation.DSMT4" ShapeID="_x0000_i1072" DrawAspect="Content" ObjectID="_1429601696" r:id="rId121"/>
        </w:object>
      </w:r>
    </w:p>
    <w:p w:rsidR="00F81E7F" w:rsidRDefault="00F81E7F" w:rsidP="00F81E7F">
      <w:pPr>
        <w:spacing w:line="360" w:lineRule="auto"/>
        <w:rPr>
          <w:rFonts w:hint="eastAsia"/>
          <w:b/>
          <w:sz w:val="24"/>
        </w:rPr>
      </w:pPr>
    </w:p>
    <w:p w:rsidR="00F81E7F" w:rsidRPr="00275B37" w:rsidRDefault="00F81E7F" w:rsidP="00F81E7F">
      <w:pPr>
        <w:spacing w:line="360" w:lineRule="auto"/>
        <w:rPr>
          <w:rFonts w:hint="eastAsia"/>
          <w:b/>
          <w:sz w:val="24"/>
        </w:rPr>
      </w:pPr>
      <w:r>
        <w:rPr>
          <w:rFonts w:hint="eastAsia"/>
          <w:b/>
          <w:sz w:val="24"/>
        </w:rPr>
        <w:t>3</w:t>
      </w:r>
      <w:r w:rsidRPr="00275B37">
        <w:rPr>
          <w:rFonts w:hint="eastAsia"/>
          <w:b/>
          <w:sz w:val="24"/>
        </w:rPr>
        <w:t>、填空：</w:t>
      </w:r>
    </w:p>
    <w:p w:rsidR="00F81E7F" w:rsidRPr="00275B37" w:rsidRDefault="00F81E7F" w:rsidP="00F81E7F">
      <w:pPr>
        <w:spacing w:line="360" w:lineRule="auto"/>
        <w:rPr>
          <w:rFonts w:hint="eastAsia"/>
          <w:sz w:val="24"/>
        </w:rPr>
      </w:pPr>
      <w:r w:rsidRPr="00275B37">
        <w:rPr>
          <w:sz w:val="24"/>
        </w:rPr>
        <w:object w:dxaOrig="320" w:dyaOrig="320">
          <v:shape id="_x0000_i1073" type="#_x0000_t75" style="width:15.75pt;height:15.75pt" o:ole="">
            <v:imagedata r:id="rId81" o:title=""/>
          </v:shape>
          <o:OLEObject Type="Embed" ProgID="Equation.DSMT4" ShapeID="_x0000_i1073" DrawAspect="Content" ObjectID="_1429601697" r:id="rId122"/>
        </w:object>
      </w:r>
      <w:r w:rsidRPr="00275B37">
        <w:rPr>
          <w:rFonts w:hint="eastAsia"/>
          <w:sz w:val="24"/>
        </w:rPr>
        <w:t>|2|= ____</w:t>
      </w:r>
      <w:r w:rsidRPr="00275B37">
        <w:rPr>
          <w:rFonts w:hint="eastAsia"/>
          <w:sz w:val="24"/>
        </w:rPr>
        <w:t>，</w:t>
      </w:r>
      <w:r w:rsidRPr="00275B37">
        <w:rPr>
          <w:rFonts w:hint="eastAsia"/>
          <w:sz w:val="24"/>
        </w:rPr>
        <w:t>|-2|= ____.</w:t>
      </w:r>
    </w:p>
    <w:p w:rsidR="00F81E7F" w:rsidRPr="00275B37" w:rsidRDefault="00F81E7F" w:rsidP="00F81E7F">
      <w:pPr>
        <w:spacing w:line="360" w:lineRule="auto"/>
        <w:rPr>
          <w:rFonts w:hint="eastAsia"/>
          <w:sz w:val="24"/>
        </w:rPr>
      </w:pPr>
      <w:r w:rsidRPr="00275B37">
        <w:rPr>
          <w:sz w:val="24"/>
        </w:rPr>
        <w:object w:dxaOrig="360" w:dyaOrig="320">
          <v:shape id="_x0000_i1074" type="#_x0000_t75" style="width:18pt;height:15.75pt" o:ole="">
            <v:imagedata r:id="rId83" o:title=""/>
          </v:shape>
          <o:OLEObject Type="Embed" ProgID="Equation.DSMT4" ShapeID="_x0000_i1074" DrawAspect="Content" ObjectID="_1429601698" r:id="rId123"/>
        </w:object>
      </w:r>
      <w:r w:rsidRPr="00275B37">
        <w:rPr>
          <w:rFonts w:hint="eastAsia"/>
          <w:sz w:val="24"/>
        </w:rPr>
        <w:t>若</w:t>
      </w:r>
      <w:r w:rsidRPr="00275B37">
        <w:rPr>
          <w:sz w:val="24"/>
        </w:rPr>
        <w:object w:dxaOrig="660" w:dyaOrig="320">
          <v:shape id="_x0000_i1075" type="#_x0000_t75" style="width:33pt;height:15.75pt" o:ole="">
            <v:imagedata r:id="rId124" o:title=""/>
          </v:shape>
          <o:OLEObject Type="Embed" ProgID="Equation.DSMT4" ShapeID="_x0000_i1075" DrawAspect="Content" ObjectID="_1429601699" r:id="rId125"/>
        </w:object>
      </w:r>
      <w:r w:rsidRPr="00275B37">
        <w:rPr>
          <w:rFonts w:hint="eastAsia"/>
          <w:sz w:val="24"/>
        </w:rPr>
        <w:t>，则</w:t>
      </w:r>
      <w:r w:rsidRPr="00275B37">
        <w:rPr>
          <w:sz w:val="24"/>
        </w:rPr>
        <w:object w:dxaOrig="940" w:dyaOrig="260">
          <v:shape id="_x0000_i1076" type="#_x0000_t75" style="width:47.25pt;height:12.75pt" o:ole="">
            <v:imagedata r:id="rId126" o:title=""/>
          </v:shape>
          <o:OLEObject Type="Embed" ProgID="Equation.DSMT4" ShapeID="_x0000_i1076" DrawAspect="Content" ObjectID="_1429601700" r:id="rId127"/>
        </w:object>
      </w:r>
      <w:r w:rsidRPr="00275B37">
        <w:rPr>
          <w:rFonts w:hint="eastAsia"/>
          <w:sz w:val="24"/>
        </w:rPr>
        <w:t>.</w:t>
      </w:r>
    </w:p>
    <w:p w:rsidR="00F81E7F" w:rsidRPr="00275B37" w:rsidRDefault="00F81E7F" w:rsidP="00F81E7F">
      <w:pPr>
        <w:spacing w:line="360" w:lineRule="auto"/>
        <w:rPr>
          <w:rFonts w:hint="eastAsia"/>
          <w:sz w:val="24"/>
        </w:rPr>
      </w:pPr>
      <w:r w:rsidRPr="00275B37">
        <w:rPr>
          <w:sz w:val="24"/>
        </w:rPr>
        <w:object w:dxaOrig="340" w:dyaOrig="320">
          <v:shape id="_x0000_i1077" type="#_x0000_t75" style="width:17.25pt;height:15.75pt" o:ole="">
            <v:imagedata r:id="rId85" o:title=""/>
          </v:shape>
          <o:OLEObject Type="Embed" ProgID="Equation.DSMT4" ShapeID="_x0000_i1077" DrawAspect="Content" ObjectID="_1429601701" r:id="rId128"/>
        </w:object>
      </w:r>
      <w:r w:rsidRPr="00275B37">
        <w:rPr>
          <w:rFonts w:hint="eastAsia"/>
          <w:sz w:val="24"/>
        </w:rPr>
        <w:t>若</w:t>
      </w:r>
      <w:r w:rsidRPr="00275B37">
        <w:rPr>
          <w:rFonts w:hint="eastAsia"/>
          <w:sz w:val="24"/>
        </w:rPr>
        <w:t>|a|=0</w:t>
      </w:r>
      <w:r w:rsidRPr="00275B37">
        <w:rPr>
          <w:rFonts w:hint="eastAsia"/>
          <w:sz w:val="24"/>
        </w:rPr>
        <w:t>，</w:t>
      </w:r>
      <w:r w:rsidRPr="00275B37">
        <w:rPr>
          <w:rFonts w:hint="eastAsia"/>
          <w:sz w:val="24"/>
        </w:rPr>
        <w:t xml:space="preserve"> </w:t>
      </w:r>
      <w:r w:rsidRPr="00275B37">
        <w:rPr>
          <w:rFonts w:hint="eastAsia"/>
          <w:sz w:val="24"/>
        </w:rPr>
        <w:t>则</w:t>
      </w:r>
      <w:r w:rsidRPr="00275B37">
        <w:rPr>
          <w:rFonts w:hint="eastAsia"/>
          <w:sz w:val="24"/>
        </w:rPr>
        <w:t>a= ____</w:t>
      </w:r>
    </w:p>
    <w:p w:rsidR="00F81E7F" w:rsidRPr="00275B37" w:rsidRDefault="00F81E7F" w:rsidP="00F81E7F">
      <w:pPr>
        <w:spacing w:line="360" w:lineRule="auto"/>
        <w:rPr>
          <w:rFonts w:hint="eastAsia"/>
          <w:sz w:val="24"/>
        </w:rPr>
      </w:pPr>
      <w:r w:rsidRPr="00275B37">
        <w:rPr>
          <w:sz w:val="24"/>
        </w:rPr>
        <w:object w:dxaOrig="360" w:dyaOrig="320">
          <v:shape id="_x0000_i1078" type="#_x0000_t75" style="width:18pt;height:15.75pt" o:ole="">
            <v:imagedata r:id="rId87" o:title=""/>
          </v:shape>
          <o:OLEObject Type="Embed" ProgID="Equation.DSMT4" ShapeID="_x0000_i1078" DrawAspect="Content" ObjectID="_1429601702" r:id="rId129"/>
        </w:object>
      </w:r>
      <w:r w:rsidRPr="00275B37">
        <w:rPr>
          <w:sz w:val="24"/>
        </w:rPr>
        <w:object w:dxaOrig="560" w:dyaOrig="620">
          <v:shape id="_x0000_i1079" type="#_x0000_t75" style="width:20.25pt;height:21.75pt" o:ole="">
            <v:imagedata r:id="rId130" o:title=""/>
          </v:shape>
          <o:OLEObject Type="Embed" ProgID="Equation.DSMT4" ShapeID="_x0000_i1079" DrawAspect="Content" ObjectID="_1429601703" r:id="rId131"/>
        </w:object>
      </w:r>
      <w:r w:rsidRPr="00275B37">
        <w:rPr>
          <w:rFonts w:hint="eastAsia"/>
          <w:sz w:val="24"/>
        </w:rPr>
        <w:t>的倒数是</w:t>
      </w:r>
      <w:r w:rsidRPr="00275B37">
        <w:rPr>
          <w:sz w:val="24"/>
        </w:rPr>
        <w:object w:dxaOrig="580" w:dyaOrig="100">
          <v:shape id="_x0000_i1080" type="#_x0000_t75" style="width:29.25pt;height:5.25pt" o:ole="">
            <v:imagedata r:id="rId132" o:title=""/>
          </v:shape>
          <o:OLEObject Type="Embed" ProgID="Equation.DSMT4" ShapeID="_x0000_i1080" DrawAspect="Content" ObjectID="_1429601704" r:id="rId133"/>
        </w:object>
      </w:r>
      <w:r w:rsidRPr="00275B37">
        <w:rPr>
          <w:rFonts w:hint="eastAsia"/>
          <w:sz w:val="24"/>
        </w:rPr>
        <w:t>，</w:t>
      </w:r>
      <w:r w:rsidRPr="00275B37">
        <w:rPr>
          <w:sz w:val="24"/>
        </w:rPr>
        <w:object w:dxaOrig="480" w:dyaOrig="320">
          <v:shape id="_x0000_i1081" type="#_x0000_t75" style="width:24pt;height:17.25pt" o:ole="">
            <v:imagedata r:id="rId134" o:title=""/>
          </v:shape>
          <o:OLEObject Type="Embed" ProgID="Equation.DSMT4" ShapeID="_x0000_i1081" DrawAspect="Content" ObjectID="_1429601705" r:id="rId135"/>
        </w:object>
      </w:r>
      <w:r w:rsidRPr="00275B37">
        <w:rPr>
          <w:rFonts w:hint="eastAsia"/>
          <w:sz w:val="24"/>
        </w:rPr>
        <w:t>的相反数是</w:t>
      </w:r>
      <w:r w:rsidRPr="00275B37">
        <w:rPr>
          <w:sz w:val="24"/>
        </w:rPr>
        <w:object w:dxaOrig="580" w:dyaOrig="100">
          <v:shape id="_x0000_i1082" type="#_x0000_t75" style="width:29.25pt;height:5.25pt" o:ole="">
            <v:imagedata r:id="rId136" o:title=""/>
          </v:shape>
          <o:OLEObject Type="Embed" ProgID="Equation.DSMT4" ShapeID="_x0000_i1082" DrawAspect="Content" ObjectID="_1429601706" r:id="rId137"/>
        </w:object>
      </w:r>
      <w:r w:rsidRPr="00275B37">
        <w:rPr>
          <w:rFonts w:hint="eastAsia"/>
          <w:sz w:val="24"/>
        </w:rPr>
        <w:t>.</w:t>
      </w:r>
    </w:p>
    <w:p w:rsidR="00F81E7F" w:rsidRPr="00275B37" w:rsidRDefault="00F81E7F" w:rsidP="00F81E7F">
      <w:pPr>
        <w:spacing w:line="360" w:lineRule="auto"/>
        <w:rPr>
          <w:rFonts w:hint="eastAsia"/>
          <w:sz w:val="24"/>
        </w:rPr>
      </w:pPr>
      <w:r w:rsidRPr="00275B37">
        <w:rPr>
          <w:sz w:val="24"/>
        </w:rPr>
        <w:object w:dxaOrig="340" w:dyaOrig="320">
          <v:shape id="_x0000_i1083" type="#_x0000_t75" style="width:17.25pt;height:15.75pt" o:ole="">
            <v:imagedata r:id="rId89" o:title=""/>
          </v:shape>
          <o:OLEObject Type="Embed" ProgID="Equation.DSMT4" ShapeID="_x0000_i1083" DrawAspect="Content" ObjectID="_1429601707" r:id="rId138"/>
        </w:object>
      </w:r>
      <w:r w:rsidRPr="00275B37">
        <w:rPr>
          <w:sz w:val="24"/>
        </w:rPr>
        <w:object w:dxaOrig="499" w:dyaOrig="279">
          <v:shape id="_x0000_i1084" type="#_x0000_t75" style="width:24.75pt;height:14.25pt" o:ole="">
            <v:imagedata r:id="rId139" o:title=""/>
          </v:shape>
          <o:OLEObject Type="Embed" ProgID="Equation.DSMT4" ShapeID="_x0000_i1084" DrawAspect="Content" ObjectID="_1429601708" r:id="rId140"/>
        </w:object>
      </w:r>
      <w:r w:rsidRPr="00275B37">
        <w:rPr>
          <w:rFonts w:hint="eastAsia"/>
          <w:sz w:val="24"/>
        </w:rPr>
        <w:t>的相反数的绝对值是</w:t>
      </w:r>
      <w:r w:rsidRPr="00275B37">
        <w:rPr>
          <w:sz w:val="24"/>
        </w:rPr>
        <w:object w:dxaOrig="580" w:dyaOrig="100">
          <v:shape id="_x0000_i1085" type="#_x0000_t75" style="width:29.25pt;height:5.25pt" o:ole="">
            <v:imagedata r:id="rId141" o:title=""/>
          </v:shape>
          <o:OLEObject Type="Embed" ProgID="Equation.DSMT4" ShapeID="_x0000_i1085" DrawAspect="Content" ObjectID="_1429601709" r:id="rId142"/>
        </w:object>
      </w:r>
      <w:r w:rsidRPr="00275B37">
        <w:rPr>
          <w:rFonts w:hint="eastAsia"/>
          <w:sz w:val="24"/>
        </w:rPr>
        <w:t>.</w:t>
      </w:r>
    </w:p>
    <w:p w:rsidR="00F81E7F" w:rsidRPr="00275B37" w:rsidRDefault="00F81E7F" w:rsidP="00F81E7F">
      <w:pPr>
        <w:autoSpaceDE w:val="0"/>
        <w:autoSpaceDN w:val="0"/>
        <w:adjustRightInd w:val="0"/>
        <w:spacing w:line="360" w:lineRule="auto"/>
        <w:rPr>
          <w:rFonts w:ascii="宋体" w:cs="宋体" w:hint="eastAsia"/>
          <w:b/>
          <w:sz w:val="24"/>
          <w:lang w:val="zh-CN"/>
        </w:rPr>
      </w:pPr>
      <w:r w:rsidRPr="00275B37">
        <w:rPr>
          <w:rFonts w:hint="eastAsia"/>
          <w:b/>
          <w:sz w:val="24"/>
        </w:rPr>
        <w:t>4</w:t>
      </w:r>
      <w:r w:rsidRPr="00275B37">
        <w:rPr>
          <w:rFonts w:hint="eastAsia"/>
          <w:b/>
          <w:sz w:val="24"/>
        </w:rPr>
        <w:t>、应用：</w:t>
      </w:r>
    </w:p>
    <w:p w:rsidR="00F81E7F" w:rsidRPr="00275B37" w:rsidRDefault="00F81E7F" w:rsidP="00F81E7F">
      <w:pPr>
        <w:tabs>
          <w:tab w:val="left" w:pos="777"/>
        </w:tabs>
        <w:spacing w:line="360" w:lineRule="auto"/>
        <w:ind w:left="360" w:hangingChars="150" w:hanging="360"/>
        <w:rPr>
          <w:rFonts w:hint="eastAsia"/>
          <w:sz w:val="24"/>
        </w:rPr>
      </w:pPr>
      <w:r w:rsidRPr="00275B37">
        <w:rPr>
          <w:sz w:val="24"/>
        </w:rPr>
        <w:object w:dxaOrig="320" w:dyaOrig="320">
          <v:shape id="_x0000_i1086" type="#_x0000_t75" style="width:15.75pt;height:15.75pt" o:ole="">
            <v:imagedata r:id="rId81" o:title=""/>
          </v:shape>
          <o:OLEObject Type="Embed" ProgID="Equation.DSMT4" ShapeID="_x0000_i1086" DrawAspect="Content" ObjectID="_1429601710" r:id="rId143"/>
        </w:object>
      </w:r>
      <w:r w:rsidRPr="00275B37">
        <w:rPr>
          <w:rFonts w:hint="eastAsia"/>
          <w:sz w:val="24"/>
        </w:rPr>
        <w:t>正式排球比赛对所用排球的质量有严格的规定，现检查</w:t>
      </w:r>
      <w:r w:rsidRPr="00275B37">
        <w:rPr>
          <w:rFonts w:hint="eastAsia"/>
          <w:sz w:val="24"/>
        </w:rPr>
        <w:t>5</w:t>
      </w:r>
      <w:r w:rsidRPr="00275B37">
        <w:rPr>
          <w:rFonts w:hint="eastAsia"/>
          <w:sz w:val="24"/>
        </w:rPr>
        <w:t>个排球的质量检测结果如下（用正数记超过规定质量的克数，用负数记不不足规定质量的克数）：</w:t>
      </w:r>
    </w:p>
    <w:p w:rsidR="00F81E7F" w:rsidRPr="00275B37" w:rsidRDefault="00F81E7F" w:rsidP="00F81E7F">
      <w:pPr>
        <w:tabs>
          <w:tab w:val="left" w:pos="777"/>
        </w:tabs>
        <w:spacing w:line="360" w:lineRule="auto"/>
        <w:ind w:firstLineChars="400" w:firstLine="960"/>
        <w:rPr>
          <w:rFonts w:hint="eastAsia"/>
          <w:sz w:val="24"/>
        </w:rPr>
      </w:pPr>
      <w:r w:rsidRPr="00275B37">
        <w:rPr>
          <w:sz w:val="24"/>
        </w:rPr>
        <w:object w:dxaOrig="320" w:dyaOrig="279">
          <v:shape id="_x0000_i1087" type="#_x0000_t75" style="width:15.75pt;height:14.25pt" o:ole="">
            <v:imagedata r:id="rId144" o:title=""/>
          </v:shape>
          <o:OLEObject Type="Embed" ProgID="Equation.DSMT4" ShapeID="_x0000_i1087" DrawAspect="Content" ObjectID="_1429601711" r:id="rId145"/>
        </w:object>
      </w:r>
      <w:r w:rsidRPr="00275B37">
        <w:rPr>
          <w:rFonts w:hint="eastAsia"/>
          <w:sz w:val="24"/>
        </w:rPr>
        <w:t>，</w:t>
      </w:r>
      <w:r w:rsidRPr="00275B37">
        <w:rPr>
          <w:sz w:val="24"/>
        </w:rPr>
        <w:object w:dxaOrig="499" w:dyaOrig="279">
          <v:shape id="_x0000_i1088" type="#_x0000_t75" style="width:24.75pt;height:14.25pt" o:ole="">
            <v:imagedata r:id="rId146" o:title=""/>
          </v:shape>
          <o:OLEObject Type="Embed" ProgID="Equation.DSMT4" ShapeID="_x0000_i1088" DrawAspect="Content" ObjectID="_1429601712" r:id="rId147"/>
        </w:object>
      </w:r>
      <w:r w:rsidRPr="00275B37">
        <w:rPr>
          <w:rFonts w:hint="eastAsia"/>
          <w:sz w:val="24"/>
        </w:rPr>
        <w:t>，</w:t>
      </w:r>
      <w:r w:rsidRPr="00275B37">
        <w:rPr>
          <w:sz w:val="24"/>
        </w:rPr>
        <w:object w:dxaOrig="499" w:dyaOrig="279">
          <v:shape id="_x0000_i1089" type="#_x0000_t75" style="width:24.75pt;height:14.25pt" o:ole="">
            <v:imagedata r:id="rId148" o:title=""/>
          </v:shape>
          <o:OLEObject Type="Embed" ProgID="Equation.DSMT4" ShapeID="_x0000_i1089" DrawAspect="Content" ObjectID="_1429601713" r:id="rId149"/>
        </w:object>
      </w:r>
      <w:r w:rsidRPr="00275B37">
        <w:rPr>
          <w:rFonts w:hint="eastAsia"/>
          <w:sz w:val="24"/>
        </w:rPr>
        <w:t>，</w:t>
      </w:r>
      <w:r w:rsidRPr="00275B37">
        <w:rPr>
          <w:sz w:val="24"/>
        </w:rPr>
        <w:object w:dxaOrig="499" w:dyaOrig="279">
          <v:shape id="_x0000_i1090" type="#_x0000_t75" style="width:24.75pt;height:14.25pt" o:ole="">
            <v:imagedata r:id="rId150" o:title=""/>
          </v:shape>
          <o:OLEObject Type="Embed" ProgID="Equation.DSMT4" ShapeID="_x0000_i1090" DrawAspect="Content" ObjectID="_1429601714" r:id="rId151"/>
        </w:object>
      </w:r>
      <w:r w:rsidRPr="00275B37">
        <w:rPr>
          <w:rFonts w:hint="eastAsia"/>
          <w:sz w:val="24"/>
        </w:rPr>
        <w:t>，</w:t>
      </w:r>
      <w:r w:rsidRPr="00275B37">
        <w:rPr>
          <w:sz w:val="24"/>
        </w:rPr>
        <w:object w:dxaOrig="499" w:dyaOrig="279">
          <v:shape id="_x0000_i1091" type="#_x0000_t75" style="width:24.75pt;height:14.25pt" o:ole="">
            <v:imagedata r:id="rId152" o:title=""/>
          </v:shape>
          <o:OLEObject Type="Embed" ProgID="Equation.DSMT4" ShapeID="_x0000_i1091" DrawAspect="Content" ObjectID="_1429601715" r:id="rId153"/>
        </w:object>
      </w:r>
      <w:r w:rsidRPr="00275B37">
        <w:rPr>
          <w:rFonts w:hint="eastAsia"/>
          <w:sz w:val="24"/>
        </w:rPr>
        <w:t xml:space="preserve"> </w:t>
      </w:r>
    </w:p>
    <w:p w:rsidR="00F81E7F" w:rsidRPr="00275B37" w:rsidRDefault="00F81E7F" w:rsidP="00F81E7F">
      <w:pPr>
        <w:autoSpaceDE w:val="0"/>
        <w:autoSpaceDN w:val="0"/>
        <w:adjustRightInd w:val="0"/>
        <w:spacing w:line="360" w:lineRule="auto"/>
        <w:ind w:leftChars="171" w:left="479" w:hangingChars="50" w:hanging="120"/>
        <w:rPr>
          <w:rFonts w:hint="eastAsia"/>
          <w:sz w:val="24"/>
        </w:rPr>
      </w:pPr>
      <w:r w:rsidRPr="00275B37">
        <w:rPr>
          <w:rFonts w:hint="eastAsia"/>
          <w:sz w:val="24"/>
        </w:rPr>
        <w:lastRenderedPageBreak/>
        <w:t>请指出哪个排球的质量好一些，并用绝对值的知识加以说明。</w:t>
      </w:r>
    </w:p>
    <w:p w:rsidR="00F81E7F" w:rsidRPr="00275B37" w:rsidRDefault="00F81E7F" w:rsidP="00F81E7F">
      <w:pPr>
        <w:spacing w:line="360" w:lineRule="auto"/>
        <w:rPr>
          <w:rFonts w:hint="eastAsia"/>
          <w:sz w:val="24"/>
        </w:rPr>
      </w:pPr>
      <w:r w:rsidRPr="00275B37">
        <w:rPr>
          <w:rFonts w:hint="eastAsia"/>
          <w:sz w:val="24"/>
        </w:rPr>
        <w:t>（第五个排球的质量好一些，因为它的绝对值最小，也就是离标准质量的克数最近。）</w:t>
      </w:r>
    </w:p>
    <w:p w:rsidR="00F81E7F" w:rsidRPr="00275B37" w:rsidRDefault="00F81E7F" w:rsidP="00F81E7F">
      <w:pPr>
        <w:autoSpaceDE w:val="0"/>
        <w:autoSpaceDN w:val="0"/>
        <w:adjustRightInd w:val="0"/>
        <w:spacing w:line="360" w:lineRule="auto"/>
        <w:ind w:left="360" w:hangingChars="150" w:hanging="360"/>
        <w:rPr>
          <w:rFonts w:ascii="宋体" w:cs="宋体" w:hint="eastAsia"/>
          <w:sz w:val="24"/>
          <w:lang w:val="zh-CN"/>
        </w:rPr>
      </w:pPr>
      <w:r w:rsidRPr="00275B37">
        <w:rPr>
          <w:sz w:val="24"/>
        </w:rPr>
        <w:object w:dxaOrig="360" w:dyaOrig="320">
          <v:shape id="_x0000_i1092" type="#_x0000_t75" style="width:18pt;height:15.75pt" o:ole="">
            <v:imagedata r:id="rId83" o:title=""/>
          </v:shape>
          <o:OLEObject Type="Embed" ProgID="Equation.DSMT4" ShapeID="_x0000_i1092" DrawAspect="Content" ObjectID="_1429601716" r:id="rId154"/>
        </w:object>
      </w:r>
      <w:r w:rsidRPr="00275B37">
        <w:rPr>
          <w:rFonts w:ascii="宋体" w:cs="宋体" w:hint="eastAsia"/>
          <w:sz w:val="24"/>
          <w:lang w:val="zh-CN"/>
        </w:rPr>
        <w:t>某班举办</w:t>
      </w:r>
      <w:r w:rsidRPr="00275B37">
        <w:rPr>
          <w:rFonts w:ascii="宋体" w:cs="宋体"/>
          <w:sz w:val="24"/>
          <w:lang w:val="zh-CN"/>
        </w:rPr>
        <w:t>“</w:t>
      </w:r>
      <w:r w:rsidRPr="00275B37">
        <w:rPr>
          <w:rFonts w:ascii="宋体" w:cs="宋体" w:hint="eastAsia"/>
          <w:sz w:val="24"/>
          <w:lang w:val="zh-CN"/>
        </w:rPr>
        <w:t>迎国庆</w:t>
      </w:r>
      <w:r w:rsidRPr="00275B37">
        <w:rPr>
          <w:rFonts w:ascii="宋体" w:cs="宋体"/>
          <w:sz w:val="24"/>
          <w:lang w:val="zh-CN"/>
        </w:rPr>
        <w:t>”</w:t>
      </w:r>
      <w:r w:rsidRPr="00275B37">
        <w:rPr>
          <w:rFonts w:ascii="宋体" w:cs="宋体" w:hint="eastAsia"/>
          <w:sz w:val="24"/>
          <w:lang w:val="zh-CN"/>
        </w:rPr>
        <w:t>知识竞赛，规定答对一题得</w:t>
      </w:r>
      <w:r w:rsidRPr="00275B37">
        <w:rPr>
          <w:rFonts w:ascii="宋体" w:cs="宋体"/>
          <w:sz w:val="24"/>
          <w:lang w:val="zh-CN"/>
        </w:rPr>
        <w:object w:dxaOrig="279" w:dyaOrig="279">
          <v:shape id="_x0000_i1093" type="#_x0000_t75" style="width:14.25pt;height:14.25pt" o:ole="">
            <v:imagedata r:id="rId155" o:title=""/>
          </v:shape>
          <o:OLEObject Type="Embed" ProgID="Equation.DSMT4" ShapeID="_x0000_i1093" DrawAspect="Content" ObjectID="_1429601717" r:id="rId156"/>
        </w:object>
      </w:r>
      <w:r w:rsidRPr="00275B37">
        <w:rPr>
          <w:rFonts w:ascii="宋体" w:cs="宋体" w:hint="eastAsia"/>
          <w:sz w:val="24"/>
          <w:lang w:val="zh-CN"/>
        </w:rPr>
        <w:t>分，不答得</w:t>
      </w:r>
      <w:r w:rsidRPr="00275B37">
        <w:rPr>
          <w:sz w:val="24"/>
        </w:rPr>
        <w:object w:dxaOrig="200" w:dyaOrig="279">
          <v:shape id="_x0000_i1094" type="#_x0000_t75" style="width:9.75pt;height:14.25pt" o:ole="">
            <v:imagedata r:id="rId157" o:title=""/>
          </v:shape>
          <o:OLEObject Type="Embed" ProgID="Equation.DSMT4" ShapeID="_x0000_i1094" DrawAspect="Content" ObjectID="_1429601718" r:id="rId158"/>
        </w:object>
      </w:r>
      <w:r w:rsidRPr="00275B37">
        <w:rPr>
          <w:rFonts w:ascii="宋体" w:cs="宋体" w:hint="eastAsia"/>
          <w:sz w:val="24"/>
          <w:lang w:val="zh-CN"/>
        </w:rPr>
        <w:t>分，答错一题扣</w:t>
      </w:r>
      <w:r w:rsidRPr="00275B37">
        <w:rPr>
          <w:sz w:val="24"/>
        </w:rPr>
        <w:object w:dxaOrig="279" w:dyaOrig="279">
          <v:shape id="_x0000_i1095" type="#_x0000_t75" style="width:14.25pt;height:14.25pt" o:ole="">
            <v:imagedata r:id="rId159" o:title=""/>
          </v:shape>
          <o:OLEObject Type="Embed" ProgID="Equation.DSMT4" ShapeID="_x0000_i1095" DrawAspect="Content" ObjectID="_1429601719" r:id="rId160"/>
        </w:object>
      </w:r>
      <w:r w:rsidRPr="00275B37">
        <w:rPr>
          <w:rFonts w:ascii="宋体" w:cs="宋体" w:hint="eastAsia"/>
          <w:sz w:val="24"/>
          <w:lang w:val="zh-CN"/>
        </w:rPr>
        <w:t>分，今有甲、乙、丙、丁四名同学所得分数，分别为</w:t>
      </w:r>
      <w:r w:rsidRPr="00275B37">
        <w:rPr>
          <w:sz w:val="24"/>
        </w:rPr>
        <w:object w:dxaOrig="440" w:dyaOrig="279">
          <v:shape id="_x0000_i1096" type="#_x0000_t75" style="width:21.75pt;height:14.25pt" o:ole="">
            <v:imagedata r:id="rId161" o:title=""/>
          </v:shape>
          <o:OLEObject Type="Embed" ProgID="Equation.DSMT4" ShapeID="_x0000_i1096" DrawAspect="Content" ObjectID="_1429601720" r:id="rId162"/>
        </w:object>
      </w:r>
      <w:r w:rsidRPr="00275B37">
        <w:rPr>
          <w:rFonts w:ascii="宋体" w:cs="宋体" w:hint="eastAsia"/>
          <w:sz w:val="24"/>
          <w:lang w:val="zh-CN"/>
        </w:rPr>
        <w:t>，</w:t>
      </w:r>
      <w:r w:rsidRPr="00275B37">
        <w:rPr>
          <w:sz w:val="24"/>
        </w:rPr>
        <w:object w:dxaOrig="440" w:dyaOrig="279">
          <v:shape id="_x0000_i1097" type="#_x0000_t75" style="width:21.75pt;height:14.25pt" o:ole="">
            <v:imagedata r:id="rId163" o:title=""/>
          </v:shape>
          <o:OLEObject Type="Embed" ProgID="Equation.DSMT4" ShapeID="_x0000_i1097" DrawAspect="Content" ObjectID="_1429601721" r:id="rId164"/>
        </w:object>
      </w:r>
      <w:r w:rsidRPr="00275B37">
        <w:rPr>
          <w:rFonts w:ascii="宋体" w:cs="宋体" w:hint="eastAsia"/>
          <w:sz w:val="24"/>
          <w:lang w:val="zh-CN"/>
        </w:rPr>
        <w:t>，</w:t>
      </w:r>
      <w:r w:rsidRPr="00275B37">
        <w:rPr>
          <w:sz w:val="24"/>
        </w:rPr>
        <w:object w:dxaOrig="200" w:dyaOrig="279">
          <v:shape id="_x0000_i1098" type="#_x0000_t75" style="width:9.75pt;height:14.25pt" o:ole="">
            <v:imagedata r:id="rId165" o:title=""/>
          </v:shape>
          <o:OLEObject Type="Embed" ProgID="Equation.DSMT4" ShapeID="_x0000_i1098" DrawAspect="Content" ObjectID="_1429601722" r:id="rId166"/>
        </w:object>
      </w:r>
      <w:r w:rsidRPr="00275B37">
        <w:rPr>
          <w:rFonts w:ascii="宋体" w:cs="宋体" w:hint="eastAsia"/>
          <w:sz w:val="24"/>
          <w:lang w:val="zh-CN"/>
        </w:rPr>
        <w:t>，</w:t>
      </w:r>
      <w:r w:rsidRPr="00275B37">
        <w:rPr>
          <w:rFonts w:ascii="宋体" w:cs="宋体"/>
          <w:i/>
          <w:iCs/>
          <w:sz w:val="24"/>
          <w:lang w:val="zh-CN"/>
        </w:rPr>
        <w:object w:dxaOrig="440" w:dyaOrig="279">
          <v:shape id="_x0000_i1099" type="#_x0000_t75" style="width:21.75pt;height:14.25pt" o:ole="">
            <v:imagedata r:id="rId167" o:title=""/>
          </v:shape>
          <o:OLEObject Type="Embed" ProgID="Equation.DSMT4" ShapeID="_x0000_i1099" DrawAspect="Content" ObjectID="_1429601723" r:id="rId168"/>
        </w:object>
      </w:r>
      <w:r w:rsidRPr="00275B37">
        <w:rPr>
          <w:rFonts w:ascii="宋体" w:cs="宋体" w:hint="eastAsia"/>
          <w:sz w:val="24"/>
          <w:lang w:val="zh-CN"/>
        </w:rPr>
        <w:t>，请问哪个同学分数最高，哪个最低，为什么？最高分高出最低分多少？</w:t>
      </w:r>
    </w:p>
    <w:p w:rsidR="00F81E7F" w:rsidRDefault="00F81E7F" w:rsidP="00F81E7F">
      <w:pPr>
        <w:spacing w:line="360" w:lineRule="auto"/>
        <w:rPr>
          <w:rFonts w:ascii="宋体" w:cs="宋体" w:hint="eastAsia"/>
          <w:sz w:val="24"/>
          <w:lang w:val="zh-CN"/>
        </w:rPr>
      </w:pPr>
      <w:r>
        <w:rPr>
          <w:rFonts w:hint="eastAsia"/>
          <w:b/>
          <w:sz w:val="24"/>
        </w:rPr>
        <w:t>（</w:t>
      </w:r>
      <w:r w:rsidRPr="00275B37">
        <w:rPr>
          <w:rFonts w:hint="eastAsia"/>
          <w:b/>
          <w:sz w:val="24"/>
        </w:rPr>
        <w:t>设计意图</w:t>
      </w:r>
      <w:r>
        <w:rPr>
          <w:rFonts w:hint="eastAsia"/>
          <w:b/>
          <w:sz w:val="24"/>
        </w:rPr>
        <w:t>：</w:t>
      </w:r>
      <w:r w:rsidRPr="00275B37">
        <w:rPr>
          <w:rFonts w:ascii="宋体" w:cs="宋体" w:hint="eastAsia"/>
          <w:sz w:val="24"/>
          <w:lang w:val="zh-CN"/>
        </w:rPr>
        <w:t>继续对绝对值比较负数大小进行巩固练习。由以上练习层层深入，学生解决问题的能力大大提高，并且印象深刻。</w:t>
      </w:r>
      <w:r>
        <w:rPr>
          <w:rFonts w:hint="eastAsia"/>
          <w:b/>
          <w:sz w:val="24"/>
        </w:rPr>
        <w:t>）</w:t>
      </w:r>
    </w:p>
    <w:p w:rsidR="00F81E7F" w:rsidRPr="00331DBD" w:rsidRDefault="00F81E7F" w:rsidP="00F81E7F">
      <w:pPr>
        <w:spacing w:line="360" w:lineRule="auto"/>
        <w:rPr>
          <w:rFonts w:ascii="宋体" w:cs="宋体" w:hint="eastAsia"/>
          <w:sz w:val="24"/>
          <w:lang w:val="zh-CN"/>
        </w:rPr>
      </w:pPr>
      <w:r>
        <w:rPr>
          <w:rFonts w:hint="eastAsia"/>
          <w:b/>
          <w:sz w:val="24"/>
        </w:rPr>
        <w:t>（简要实录：</w:t>
      </w:r>
      <w:r w:rsidRPr="00331DBD">
        <w:rPr>
          <w:rFonts w:hint="eastAsia"/>
          <w:sz w:val="24"/>
        </w:rPr>
        <w:t>对于较容易的题，可由学生口答或简单思考后回答。而牵扯到字母的问题，学生回答起来有一定的难度，</w:t>
      </w:r>
      <w:r>
        <w:rPr>
          <w:rFonts w:hint="eastAsia"/>
          <w:sz w:val="24"/>
        </w:rPr>
        <w:t>可以由他们讨论后</w:t>
      </w:r>
      <w:r w:rsidRPr="00331DBD">
        <w:rPr>
          <w:rFonts w:hint="eastAsia"/>
          <w:sz w:val="24"/>
        </w:rPr>
        <w:t>得到答案。</w:t>
      </w:r>
      <w:r>
        <w:rPr>
          <w:rFonts w:hint="eastAsia"/>
          <w:b/>
          <w:sz w:val="24"/>
        </w:rPr>
        <w:t>）</w:t>
      </w:r>
    </w:p>
    <w:p w:rsidR="00F81E7F" w:rsidRPr="00453EBA" w:rsidRDefault="00453EBA" w:rsidP="00F81E7F">
      <w:pPr>
        <w:spacing w:line="360" w:lineRule="auto"/>
        <w:rPr>
          <w:rFonts w:ascii="楷体_GB2312" w:eastAsia="楷体_GB2312" w:hAnsi="宋体" w:hint="eastAsia"/>
          <w:b/>
          <w:sz w:val="28"/>
          <w:szCs w:val="28"/>
        </w:rPr>
      </w:pPr>
      <w:r w:rsidRPr="00453EBA">
        <w:rPr>
          <w:rFonts w:ascii="楷体_GB2312" w:eastAsia="楷体_GB2312" w:hAnsi="宋体" w:hint="eastAsia"/>
          <w:b/>
          <w:sz w:val="28"/>
          <w:szCs w:val="28"/>
        </w:rPr>
        <w:t>【</w:t>
      </w:r>
      <w:r w:rsidR="00F81E7F" w:rsidRPr="00D51C78">
        <w:rPr>
          <w:rFonts w:ascii="楷体_GB2312" w:eastAsia="楷体_GB2312" w:hAnsi="宋体" w:hint="eastAsia"/>
          <w:b/>
          <w:sz w:val="28"/>
          <w:szCs w:val="28"/>
        </w:rPr>
        <w:t>课后反思</w:t>
      </w:r>
      <w:r w:rsidRPr="00453EBA">
        <w:rPr>
          <w:rFonts w:ascii="楷体_GB2312" w:eastAsia="楷体_GB2312" w:hAnsi="宋体" w:hint="eastAsia"/>
          <w:b/>
          <w:sz w:val="28"/>
          <w:szCs w:val="28"/>
        </w:rPr>
        <w:t>】</w:t>
      </w:r>
    </w:p>
    <w:p w:rsidR="00F81E7F" w:rsidRPr="00D51C78" w:rsidRDefault="00F81E7F" w:rsidP="00F81E7F">
      <w:pPr>
        <w:spacing w:line="360" w:lineRule="auto"/>
        <w:ind w:firstLineChars="200" w:firstLine="480"/>
        <w:rPr>
          <w:rFonts w:ascii="宋体" w:hAnsi="宋体" w:hint="eastAsia"/>
          <w:sz w:val="24"/>
        </w:rPr>
      </w:pPr>
      <w:r w:rsidRPr="00D51C78">
        <w:rPr>
          <w:rFonts w:ascii="宋体" w:hAnsi="宋体" w:hint="eastAsia"/>
          <w:sz w:val="24"/>
        </w:rPr>
        <w:t>在传授知识的同时，一定要重视学科基本思想方法的教学</w:t>
      </w:r>
      <w:r w:rsidRPr="00D51C78">
        <w:rPr>
          <w:rFonts w:ascii="宋体" w:hAnsi="宋体" w:cs="楷体_GB2312" w:hint="eastAsia"/>
          <w:sz w:val="24"/>
        </w:rPr>
        <w:t>。关于这一点，布鲁纳有过精彩的论述，他指出，掌握数学思想和方法可以使数学更容易理解和更容易记忆，更重要的是领会数学思想和方法是通向迁移大道的“光明之路”，如果把数学思想和方法学好了，在数学思想和方法的指导下运用数学方法驾驭数学知识，就能培养学生的数学能力不但使数学学习变得容易，而且会使得别的学科容易学习。显然，按照布鲁纳的观点，数学教学就不能就知识论知识，而是要使学生掌握数学最根本的东西，用数学思想和方法统摄具体知识，具体解决问题的方法，逐步形成和发展</w:t>
      </w:r>
      <w:r w:rsidRPr="00D51C78">
        <w:rPr>
          <w:rFonts w:ascii="宋体" w:hAnsi="宋体" w:hint="eastAsia"/>
          <w:sz w:val="24"/>
        </w:rPr>
        <w:t>数学能力。对于这一点“诱思探究教学”不失为一种有效之法。就是在课堂教学中突出探究</w:t>
      </w:r>
      <w:r>
        <w:rPr>
          <w:rFonts w:ascii="宋体" w:hAnsi="宋体" w:hint="eastAsia"/>
          <w:sz w:val="24"/>
        </w:rPr>
        <w:t>方式，遵循“探索—研究—运用”的认知</w:t>
      </w:r>
      <w:r w:rsidRPr="00D51C78">
        <w:rPr>
          <w:rFonts w:ascii="宋体" w:hAnsi="宋体" w:hint="eastAsia"/>
          <w:sz w:val="24"/>
        </w:rPr>
        <w:t>层次，即“观察—思维—迁移”</w:t>
      </w:r>
      <w:r>
        <w:rPr>
          <w:rFonts w:ascii="宋体" w:hAnsi="宋体" w:hint="eastAsia"/>
          <w:sz w:val="24"/>
        </w:rPr>
        <w:t>的教学认知过程，积极创设富有情趣的教学环境，教学中始终贯穿“体验、思维”，培养学生能力，使学生充分投入到教学活动中，实实在在地实</w:t>
      </w:r>
      <w:r w:rsidRPr="00D51C78">
        <w:rPr>
          <w:rFonts w:ascii="宋体" w:hAnsi="宋体" w:hint="eastAsia"/>
          <w:sz w:val="24"/>
        </w:rPr>
        <w:t>现教学中教</w:t>
      </w:r>
      <w:r>
        <w:rPr>
          <w:rFonts w:ascii="宋体" w:hAnsi="宋体" w:hint="eastAsia"/>
          <w:sz w:val="24"/>
        </w:rPr>
        <w:t>师的主导作用和学生的主体地位</w:t>
      </w:r>
      <w:r w:rsidRPr="00D51C78">
        <w:rPr>
          <w:rFonts w:ascii="宋体" w:hAnsi="宋体" w:hint="eastAsia"/>
          <w:sz w:val="24"/>
        </w:rPr>
        <w:t>，实现“三维教学目标”。使学生自主探究在掌握数学知识的基础上掌握数学思想和方法。下面结合自己的教学实践谈几点体会，与同行们共勉。</w:t>
      </w:r>
    </w:p>
    <w:p w:rsidR="00F81E7F" w:rsidRPr="00D51C78" w:rsidRDefault="00F81E7F" w:rsidP="00F81E7F">
      <w:pPr>
        <w:spacing w:line="360" w:lineRule="auto"/>
        <w:ind w:firstLineChars="195" w:firstLine="468"/>
        <w:rPr>
          <w:rFonts w:ascii="宋体" w:hAnsi="宋体" w:hint="eastAsia"/>
          <w:sz w:val="24"/>
        </w:rPr>
      </w:pPr>
      <w:r w:rsidRPr="00D51C78">
        <w:rPr>
          <w:rFonts w:ascii="宋体" w:hAnsi="宋体" w:hint="eastAsia"/>
          <w:sz w:val="24"/>
        </w:rPr>
        <w:t>从日常生活事例学生感兴趣的动画入手，让学生了解绝对值产生的实际背景与必要性。通过自主探究、合作交流的学习给了学生学会归纳总结方法的机会，以提高能力培养。设计时知识衔接自然，分析时思路清晰明了，这样可帮助学生分散难点，不失学习之兴趣。张熊飞教授指出，教学的全部核心问题就在于：教师的每个教学策略，考虑的应该是怎样“教学生学”；不是以教为中心去设计教学过程，而是以学为主体去组织教学过程；既把学生为主体作为实施教学的基本点，又使教师为引导成为实现学生主体地位的根本保证。因此数学学习活动应当是一个生动活泼的、主动的和富有个性的过程。教师应激发学生的学习积极性，向学生提供充分从事数学活动的机会，帮助他们在自主探索和合作交流的过程中真正理解和掌</w:t>
      </w:r>
      <w:r w:rsidRPr="00D51C78">
        <w:rPr>
          <w:rFonts w:ascii="宋体" w:hAnsi="宋体" w:hint="eastAsia"/>
          <w:sz w:val="24"/>
        </w:rPr>
        <w:lastRenderedPageBreak/>
        <w:t>握基本的数学知识与技能，数学思想和方法，获得广泛的数学活动的经验。因此学者，所以体验、探究、创新也；师者，所以引路、开窍、促进也。</w:t>
      </w:r>
    </w:p>
    <w:p w:rsidR="00F81E7F" w:rsidRDefault="00F81E7F" w:rsidP="00F81E7F">
      <w:pPr>
        <w:spacing w:line="360" w:lineRule="auto"/>
        <w:ind w:firstLineChars="250" w:firstLine="600"/>
        <w:rPr>
          <w:rFonts w:ascii="宋体" w:hAnsi="宋体" w:hint="eastAsia"/>
          <w:sz w:val="24"/>
        </w:rPr>
      </w:pPr>
      <w:r>
        <w:rPr>
          <w:rFonts w:ascii="宋体" w:hAnsi="宋体" w:hint="eastAsia"/>
          <w:sz w:val="24"/>
        </w:rPr>
        <w:t>本节课成功地运用了诱思探究教学，在</w:t>
      </w:r>
      <w:r w:rsidRPr="00D51C78">
        <w:rPr>
          <w:rFonts w:ascii="宋体" w:hAnsi="宋体" w:hint="eastAsia"/>
          <w:sz w:val="24"/>
        </w:rPr>
        <w:t>课堂教学中，我投入一“石”，激起了学生学习的“千层浪”，使得课堂变成了学生思维操练的场所。</w:t>
      </w:r>
      <w:r>
        <w:rPr>
          <w:rFonts w:ascii="宋体" w:hAnsi="宋体" w:hint="eastAsia"/>
          <w:sz w:val="24"/>
        </w:rPr>
        <w:t>“</w:t>
      </w:r>
      <w:r w:rsidRPr="00275B37">
        <w:rPr>
          <w:rFonts w:hint="eastAsia"/>
          <w:sz w:val="24"/>
        </w:rPr>
        <w:t>－</w:t>
      </w:r>
      <w:r w:rsidRPr="00275B37">
        <w:rPr>
          <w:rFonts w:hint="eastAsia"/>
          <w:sz w:val="24"/>
        </w:rPr>
        <w:t>3</w:t>
      </w:r>
      <w:r w:rsidRPr="00275B37">
        <w:rPr>
          <w:rFonts w:hint="eastAsia"/>
          <w:sz w:val="24"/>
        </w:rPr>
        <w:t>与</w:t>
      </w:r>
      <w:r w:rsidRPr="00275B37">
        <w:rPr>
          <w:rFonts w:hint="eastAsia"/>
          <w:sz w:val="24"/>
        </w:rPr>
        <w:t>3</w:t>
      </w:r>
      <w:r w:rsidRPr="00275B37">
        <w:rPr>
          <w:rFonts w:hint="eastAsia"/>
          <w:sz w:val="24"/>
        </w:rPr>
        <w:t>是相反数，它们只有符号不同，它们什么相同呢？互为相反数的两个数的绝对值有什么关系</w:t>
      </w:r>
      <w:r w:rsidRPr="00275B37">
        <w:rPr>
          <w:rFonts w:hint="eastAsia"/>
          <w:sz w:val="24"/>
        </w:rPr>
        <w:t>?</w:t>
      </w:r>
      <w:r w:rsidRPr="00275B37">
        <w:rPr>
          <w:rFonts w:hint="eastAsia"/>
          <w:sz w:val="24"/>
        </w:rPr>
        <w:t>一个数的绝对值与这个数有什么关系？</w:t>
      </w:r>
      <w:r>
        <w:rPr>
          <w:rFonts w:hint="eastAsia"/>
          <w:sz w:val="24"/>
        </w:rPr>
        <w:t>”</w:t>
      </w:r>
      <w:r>
        <w:rPr>
          <w:rFonts w:hint="eastAsia"/>
          <w:sz w:val="24"/>
        </w:rPr>
        <w:t xml:space="preserve"> </w:t>
      </w:r>
      <w:r>
        <w:rPr>
          <w:rFonts w:hint="eastAsia"/>
          <w:sz w:val="24"/>
        </w:rPr>
        <w:t>等等精心设计、充分激发学生探究欲望的问题，</w:t>
      </w:r>
      <w:r>
        <w:rPr>
          <w:rFonts w:ascii="宋体" w:hAnsi="宋体" w:hint="eastAsia"/>
          <w:sz w:val="24"/>
        </w:rPr>
        <w:t>一步步引导学生去寻找和发现，而我</w:t>
      </w:r>
      <w:r w:rsidRPr="00D51C78">
        <w:rPr>
          <w:rFonts w:ascii="宋体" w:hAnsi="宋体" w:hint="eastAsia"/>
          <w:sz w:val="24"/>
        </w:rPr>
        <w:t>只是一个组织者和参与者，和学生一起共同探索。学生真正成为学习的主人，学生不仅积极地参与每一个教学环节，情绪高昂，切身感受了学习的快乐，品尝了成功的喜悦，而且不同的学生得到了不同的发展，满足了学生求知、参与、成功、交流和自尊的需要。我</w:t>
      </w:r>
      <w:r>
        <w:rPr>
          <w:rFonts w:ascii="宋体" w:hAnsi="宋体" w:hint="eastAsia"/>
          <w:sz w:val="24"/>
        </w:rPr>
        <w:t>经常</w:t>
      </w:r>
      <w:r w:rsidRPr="00D51C78">
        <w:rPr>
          <w:rFonts w:ascii="宋体" w:hAnsi="宋体" w:hint="eastAsia"/>
          <w:sz w:val="24"/>
        </w:rPr>
        <w:t>鼓励学生“你学会多少就汇报多少……”这充分调动了学生学习的积极性、主动性，大大引发了学生潜在的创造动因，创设了有利于个性发展的情境，因而引出了不同的学习结果，激发了学生学习的兴趣，提高了课堂效率。</w:t>
      </w:r>
    </w:p>
    <w:p w:rsidR="00F81E7F" w:rsidRPr="00C04547" w:rsidRDefault="00F81E7F" w:rsidP="00F81E7F">
      <w:pPr>
        <w:spacing w:line="360" w:lineRule="auto"/>
        <w:ind w:firstLineChars="150" w:firstLine="360"/>
        <w:rPr>
          <w:rFonts w:hint="eastAsia"/>
          <w:sz w:val="24"/>
        </w:rPr>
      </w:pPr>
      <w:r>
        <w:rPr>
          <w:rFonts w:hint="eastAsia"/>
          <w:sz w:val="24"/>
        </w:rPr>
        <w:t>不足之处：由于我刚开始接触诱思探究理论，对张熊飞先生的思想学习还远远不够，因此在课堂教学中还不能很好的贯彻执行。想要完整准确的在课堂教学中实施诱思探究理论，还需要大量的时间去潜心钻研、仔细理解，同时还需要大量的教学实践。绝对值这节课的设计，让学生讨论的内容时间把握的不是很好，而对绝对值意义的教学，有个别学生对理解仍不是很好，以后在理论学习的基础上很抓实践，努力让自己成为真正的骨干。</w:t>
      </w:r>
    </w:p>
    <w:p w:rsidR="009E5733" w:rsidRDefault="009E5733" w:rsidP="00FB6469">
      <w:pPr>
        <w:ind w:firstLineChars="200" w:firstLine="420"/>
        <w:jc w:val="left"/>
        <w:rPr>
          <w:rFonts w:ascii="宋体" w:hAnsi="宋体" w:hint="eastAsia"/>
          <w:szCs w:val="21"/>
        </w:rPr>
      </w:pPr>
    </w:p>
    <w:p w:rsidR="00F81E7F" w:rsidRDefault="00F81E7F" w:rsidP="00FB6469">
      <w:pPr>
        <w:ind w:firstLineChars="200" w:firstLine="420"/>
        <w:jc w:val="left"/>
        <w:rPr>
          <w:rFonts w:ascii="宋体" w:hAnsi="宋体" w:hint="eastAsia"/>
          <w:szCs w:val="21"/>
        </w:rPr>
      </w:pPr>
    </w:p>
    <w:p w:rsidR="00F81E7F" w:rsidRDefault="00F81E7F" w:rsidP="00FB6469">
      <w:pPr>
        <w:ind w:firstLineChars="200" w:firstLine="420"/>
        <w:jc w:val="left"/>
        <w:rPr>
          <w:rFonts w:ascii="宋体" w:hAnsi="宋体" w:hint="eastAsia"/>
          <w:szCs w:val="21"/>
        </w:rPr>
      </w:pPr>
    </w:p>
    <w:p w:rsidR="005754B8" w:rsidRPr="00453EBA" w:rsidRDefault="005754B8" w:rsidP="005754B8">
      <w:pPr>
        <w:ind w:left="560"/>
        <w:jc w:val="center"/>
        <w:rPr>
          <w:rFonts w:ascii="黑体" w:eastAsia="黑体" w:hAnsi="宋体" w:hint="eastAsia"/>
          <w:color w:val="222222"/>
          <w:kern w:val="0"/>
          <w:sz w:val="32"/>
          <w:szCs w:val="32"/>
        </w:rPr>
      </w:pPr>
      <w:r w:rsidRPr="00453EBA">
        <w:rPr>
          <w:rFonts w:ascii="黑体" w:eastAsia="黑体" w:hAnsi="宋体" w:hint="eastAsia"/>
          <w:color w:val="222222"/>
          <w:kern w:val="0"/>
          <w:sz w:val="32"/>
          <w:szCs w:val="32"/>
        </w:rPr>
        <w:t>《探索何时获得最大利润》典型教学设计研究</w:t>
      </w:r>
    </w:p>
    <w:p w:rsidR="005754B8" w:rsidRPr="00453EBA" w:rsidRDefault="005754B8" w:rsidP="005754B8">
      <w:pPr>
        <w:ind w:left="560"/>
        <w:jc w:val="center"/>
        <w:rPr>
          <w:rFonts w:ascii="楷体_GB2312" w:eastAsia="楷体_GB2312" w:hAnsi="宋体" w:hint="eastAsia"/>
          <w:color w:val="222222"/>
          <w:kern w:val="0"/>
          <w:szCs w:val="21"/>
        </w:rPr>
      </w:pPr>
      <w:r w:rsidRPr="00453EBA">
        <w:rPr>
          <w:rFonts w:ascii="楷体_GB2312" w:eastAsia="楷体_GB2312" w:hAnsi="宋体" w:hint="eastAsia"/>
          <w:color w:val="222222"/>
          <w:kern w:val="0"/>
          <w:szCs w:val="21"/>
        </w:rPr>
        <w:t xml:space="preserve">河南省焦作市人民中学    初中数学  丁娜娜  </w:t>
      </w:r>
    </w:p>
    <w:p w:rsidR="005754B8" w:rsidRPr="00453EBA" w:rsidRDefault="005754B8" w:rsidP="005754B8">
      <w:pPr>
        <w:ind w:left="560"/>
        <w:jc w:val="center"/>
        <w:rPr>
          <w:rFonts w:ascii="楷体_GB2312" w:eastAsia="楷体_GB2312" w:hAnsi="宋体" w:hint="eastAsia"/>
          <w:color w:val="222222"/>
          <w:kern w:val="0"/>
          <w:szCs w:val="21"/>
        </w:rPr>
      </w:pPr>
      <w:r w:rsidRPr="00453EBA">
        <w:rPr>
          <w:rFonts w:ascii="楷体_GB2312" w:eastAsia="楷体_GB2312" w:hAnsi="宋体" w:hint="eastAsia"/>
          <w:color w:val="222222"/>
          <w:kern w:val="0"/>
          <w:szCs w:val="21"/>
        </w:rPr>
        <w:t xml:space="preserve">     证书编号：016950        电话号码：15978736543</w:t>
      </w:r>
    </w:p>
    <w:p w:rsidR="005754B8" w:rsidRDefault="005754B8" w:rsidP="005754B8">
      <w:pPr>
        <w:spacing w:line="440" w:lineRule="atLeast"/>
        <w:ind w:firstLineChars="147" w:firstLine="413"/>
        <w:rPr>
          <w:rFonts w:ascii="宋体" w:hAnsi="宋体" w:hint="eastAsia"/>
          <w:b/>
          <w:color w:val="222222"/>
          <w:kern w:val="0"/>
          <w:sz w:val="28"/>
        </w:rPr>
      </w:pPr>
      <w:r>
        <w:rPr>
          <w:rFonts w:ascii="宋体" w:hAnsi="宋体" w:hint="eastAsia"/>
          <w:b/>
          <w:color w:val="222222"/>
          <w:kern w:val="0"/>
          <w:sz w:val="28"/>
        </w:rPr>
        <w:t>【课程分析】</w:t>
      </w:r>
    </w:p>
    <w:p w:rsidR="005754B8" w:rsidRDefault="005754B8" w:rsidP="005754B8">
      <w:pPr>
        <w:spacing w:line="440" w:lineRule="exact"/>
        <w:ind w:firstLineChars="192" w:firstLine="461"/>
        <w:rPr>
          <w:rFonts w:hAnsi="宋体" w:hint="eastAsia"/>
          <w:sz w:val="24"/>
        </w:rPr>
      </w:pPr>
      <w:r>
        <w:rPr>
          <w:rFonts w:hAnsi="宋体" w:hint="eastAsia"/>
          <w:sz w:val="24"/>
        </w:rPr>
        <w:t>这节课是在学生已经学习了二次函数基础知识后的一节应用课。何时获得最大利润似乎不是一个数学问题，但是这个问题的数学模型正是我们研究的二次函数的范畴。二次函数化为顶点式后，很容易求出最大或最小值，或者利用顶点公式可以快速的求出最大值或是最小值。而何时获得最大利润就是当自变量取何值时，函数值取最大值的问题。因此本节课中关键的问题就是如何使学生把实际问题转化为数学问题，从而把数学知识运用于实践。把实际问题转化为二次函数，利用二次函数的知识解决实际问题，并对结果进行解释，是本节课的关键。</w:t>
      </w:r>
    </w:p>
    <w:p w:rsidR="005754B8" w:rsidRDefault="005754B8" w:rsidP="005754B8">
      <w:pPr>
        <w:spacing w:line="440" w:lineRule="exact"/>
        <w:ind w:firstLineChars="192" w:firstLine="461"/>
        <w:rPr>
          <w:rFonts w:ascii="宋体" w:hAnsi="宋体" w:hint="eastAsia"/>
          <w:sz w:val="24"/>
        </w:rPr>
      </w:pPr>
      <w:r>
        <w:rPr>
          <w:rFonts w:hAnsi="宋体" w:hint="eastAsia"/>
          <w:sz w:val="24"/>
        </w:rPr>
        <w:t>本节课的重点是</w:t>
      </w:r>
      <w:r>
        <w:rPr>
          <w:rFonts w:ascii="宋体" w:hAnsi="宋体" w:hint="eastAsia"/>
          <w:sz w:val="24"/>
        </w:rPr>
        <w:t>分析和表示实际问题中变量之间的二次函数关系，并运用二次函数的知</w:t>
      </w:r>
      <w:r>
        <w:rPr>
          <w:rFonts w:ascii="宋体" w:hAnsi="宋体" w:hint="eastAsia"/>
          <w:sz w:val="24"/>
        </w:rPr>
        <w:lastRenderedPageBreak/>
        <w:t>识求出何时实际问题有最值。</w:t>
      </w:r>
    </w:p>
    <w:p w:rsidR="005754B8" w:rsidRDefault="005754B8" w:rsidP="005754B8">
      <w:pPr>
        <w:spacing w:line="440" w:lineRule="exact"/>
        <w:ind w:firstLineChars="193" w:firstLine="463"/>
        <w:rPr>
          <w:rFonts w:ascii="宋体" w:hAnsi="宋体" w:hint="eastAsia"/>
          <w:sz w:val="24"/>
        </w:rPr>
      </w:pPr>
      <w:r>
        <w:rPr>
          <w:rFonts w:ascii="宋体" w:hAnsi="宋体" w:hint="eastAsia"/>
          <w:sz w:val="24"/>
        </w:rPr>
        <w:t>能够分析和表示实际问题中变量之间的二次函数关系是本节课的难点。</w:t>
      </w:r>
    </w:p>
    <w:p w:rsidR="005754B8" w:rsidRDefault="005754B8" w:rsidP="005754B8">
      <w:pPr>
        <w:pStyle w:val="a6"/>
        <w:spacing w:line="440" w:lineRule="exact"/>
        <w:ind w:firstLineChars="200" w:firstLine="480"/>
        <w:rPr>
          <w:rFonts w:hAnsi="宋体" w:hint="eastAsia"/>
          <w:sz w:val="24"/>
        </w:rPr>
      </w:pPr>
      <w:r>
        <w:rPr>
          <w:rFonts w:hAnsi="宋体" w:hint="eastAsia"/>
          <w:sz w:val="24"/>
        </w:rPr>
        <w:t>这节课通过组织学生经历探索T恤衫销售中最大利润等问题的过程，使学生体会二次函数是一类最优化问题的数学模型，感受数学的应用价值，使学生能够分析和表示实际问题中变量之间的二次函数关系，并运用二次函数的知识求出实际问题中何时取最大(小)值，发展解决问题的能力。</w:t>
      </w:r>
    </w:p>
    <w:p w:rsidR="005754B8" w:rsidRDefault="005754B8" w:rsidP="005754B8">
      <w:pPr>
        <w:pStyle w:val="a6"/>
        <w:ind w:left="472"/>
        <w:rPr>
          <w:rFonts w:hAnsi="宋体" w:hint="eastAsia"/>
          <w:b/>
          <w:sz w:val="28"/>
        </w:rPr>
      </w:pPr>
      <w:r>
        <w:rPr>
          <w:rFonts w:hAnsi="宋体" w:hint="eastAsia"/>
          <w:b/>
          <w:sz w:val="28"/>
        </w:rPr>
        <w:t>【学情分析】</w:t>
      </w:r>
    </w:p>
    <w:p w:rsidR="005754B8" w:rsidRDefault="005754B8" w:rsidP="005754B8">
      <w:pPr>
        <w:spacing w:line="440" w:lineRule="exact"/>
        <w:ind w:firstLineChars="200" w:firstLine="480"/>
        <w:rPr>
          <w:rFonts w:ascii="宋体" w:hAnsi="宋体" w:hint="eastAsia"/>
          <w:sz w:val="24"/>
        </w:rPr>
      </w:pPr>
      <w:r>
        <w:rPr>
          <w:rFonts w:ascii="宋体" w:hAnsi="宋体" w:hint="eastAsia"/>
          <w:sz w:val="24"/>
        </w:rPr>
        <w:t>前面五节课学生从简单的二次函数y＝x</w:t>
      </w:r>
      <w:r>
        <w:rPr>
          <w:rFonts w:ascii="宋体" w:hAnsi="宋体" w:hint="eastAsia"/>
          <w:sz w:val="24"/>
          <w:vertAlign w:val="superscript"/>
        </w:rPr>
        <w:t>2</w:t>
      </w:r>
      <w:r>
        <w:rPr>
          <w:rFonts w:ascii="宋体" w:hAnsi="宋体" w:hint="eastAsia"/>
          <w:sz w:val="24"/>
        </w:rPr>
        <w:t>开始研究，然后是y＝ax</w:t>
      </w:r>
      <w:r>
        <w:rPr>
          <w:rFonts w:ascii="宋体" w:hAnsi="宋体" w:hint="eastAsia"/>
          <w:sz w:val="24"/>
          <w:vertAlign w:val="superscript"/>
        </w:rPr>
        <w:t>2</w:t>
      </w:r>
      <w:r>
        <w:rPr>
          <w:rFonts w:ascii="宋体" w:hAnsi="宋体" w:hint="eastAsia"/>
          <w:sz w:val="24"/>
        </w:rPr>
        <w:t>，y＝ax</w:t>
      </w:r>
      <w:r>
        <w:rPr>
          <w:rFonts w:ascii="宋体" w:hAnsi="宋体" w:hint="eastAsia"/>
          <w:sz w:val="24"/>
          <w:vertAlign w:val="superscript"/>
        </w:rPr>
        <w:t>2</w:t>
      </w:r>
      <w:r>
        <w:rPr>
          <w:rFonts w:ascii="宋体" w:hAnsi="宋体" w:hint="eastAsia"/>
          <w:sz w:val="24"/>
        </w:rPr>
        <w:t>+c，最后是y=a(x-h)</w:t>
      </w:r>
      <w:r>
        <w:rPr>
          <w:rFonts w:ascii="宋体" w:hAnsi="宋体" w:hint="eastAsia"/>
          <w:sz w:val="24"/>
          <w:vertAlign w:val="superscript"/>
        </w:rPr>
        <w:t>2</w:t>
      </w:r>
      <w:r>
        <w:rPr>
          <w:rFonts w:ascii="宋体" w:hAnsi="宋体" w:hint="eastAsia"/>
          <w:sz w:val="24"/>
        </w:rPr>
        <w:t>，y＝a(x-h)</w:t>
      </w:r>
      <w:r>
        <w:rPr>
          <w:rFonts w:ascii="宋体" w:hAnsi="宋体" w:hint="eastAsia"/>
          <w:sz w:val="24"/>
          <w:vertAlign w:val="superscript"/>
        </w:rPr>
        <w:t>2</w:t>
      </w:r>
      <w:r>
        <w:rPr>
          <w:rFonts w:ascii="宋体" w:hAnsi="宋体" w:hint="eastAsia"/>
          <w:sz w:val="24"/>
        </w:rPr>
        <w:t>+k，y＝ax</w:t>
      </w:r>
      <w:r>
        <w:rPr>
          <w:rFonts w:ascii="宋体" w:hAnsi="宋体" w:hint="eastAsia"/>
          <w:sz w:val="24"/>
          <w:vertAlign w:val="superscript"/>
        </w:rPr>
        <w:t>2</w:t>
      </w:r>
      <w:r>
        <w:rPr>
          <w:rFonts w:ascii="宋体" w:hAnsi="宋体" w:hint="eastAsia"/>
          <w:sz w:val="24"/>
        </w:rPr>
        <w:t>+bx+c。学生已经掌握了二次函数的图像画法和二次函数的性质，以及二次函数的三种表示方式。学生已经有了利用顶点式和求顶点的公式来求最大（小）值的经验。掌握了研究二次函数常用的方法。为本节课的学习提供了理论基础。</w:t>
      </w:r>
    </w:p>
    <w:p w:rsidR="005754B8" w:rsidRDefault="005754B8" w:rsidP="005754B8">
      <w:pPr>
        <w:spacing w:line="440" w:lineRule="exact"/>
        <w:ind w:firstLineChars="200" w:firstLine="480"/>
        <w:rPr>
          <w:rFonts w:ascii="宋体" w:hAnsi="宋体" w:hint="eastAsia"/>
          <w:sz w:val="24"/>
        </w:rPr>
      </w:pPr>
      <w:r>
        <w:rPr>
          <w:rFonts w:ascii="宋体" w:hAnsi="宋体" w:hint="eastAsia"/>
          <w:sz w:val="24"/>
        </w:rPr>
        <w:t>本班学生层次参差不齐，有几个学生底子好，上课比较活跃，回答问题积极大胆，但也有相当一部分学生反应慢，不敢回答问题，需要多加鼓励，培养学生信心。</w:t>
      </w:r>
    </w:p>
    <w:p w:rsidR="005754B8" w:rsidRDefault="005754B8" w:rsidP="005754B8">
      <w:pPr>
        <w:ind w:left="472"/>
        <w:rPr>
          <w:rFonts w:ascii="宋体" w:hAnsi="宋体" w:hint="eastAsia"/>
          <w:b/>
          <w:sz w:val="28"/>
        </w:rPr>
      </w:pPr>
      <w:r>
        <w:rPr>
          <w:rFonts w:ascii="宋体" w:hAnsi="宋体" w:hint="eastAsia"/>
          <w:b/>
          <w:sz w:val="28"/>
        </w:rPr>
        <w:t>【</w:t>
      </w:r>
      <w:r w:rsidR="00453EBA">
        <w:rPr>
          <w:rFonts w:ascii="宋体" w:hAnsi="宋体" w:hint="eastAsia"/>
          <w:b/>
          <w:sz w:val="28"/>
        </w:rPr>
        <w:t>学法设计</w:t>
      </w:r>
      <w:r>
        <w:rPr>
          <w:rFonts w:ascii="宋体" w:hAnsi="宋体" w:hint="eastAsia"/>
          <w:b/>
          <w:sz w:val="28"/>
        </w:rPr>
        <w:t>】</w:t>
      </w:r>
    </w:p>
    <w:p w:rsidR="005754B8" w:rsidRDefault="005754B8" w:rsidP="005754B8">
      <w:pPr>
        <w:spacing w:line="440" w:lineRule="exact"/>
        <w:rPr>
          <w:rFonts w:ascii="宋体" w:hAnsi="宋体" w:hint="eastAsia"/>
          <w:color w:val="000000"/>
          <w:sz w:val="24"/>
        </w:rPr>
      </w:pPr>
      <w:r>
        <w:rPr>
          <w:rFonts w:ascii="宋体" w:hAnsi="宋体" w:hint="eastAsia"/>
          <w:b/>
          <w:sz w:val="24"/>
        </w:rPr>
        <w:t xml:space="preserve">    </w:t>
      </w:r>
      <w:r>
        <w:rPr>
          <w:rFonts w:ascii="宋体" w:hAnsi="宋体" w:hint="eastAsia"/>
          <w:color w:val="000000"/>
          <w:sz w:val="24"/>
        </w:rPr>
        <w:t>本节课采用诱思探究教学法，变以往的教师“滔滔讲，学生默默听”为以学生为主体，学生在教师导向性信息的引导下，经历亲身体验、独立思考、自主探究、合作学习的过程。</w:t>
      </w:r>
    </w:p>
    <w:p w:rsidR="005754B8" w:rsidRDefault="005754B8" w:rsidP="005754B8">
      <w:pPr>
        <w:spacing w:line="440" w:lineRule="exact"/>
        <w:ind w:firstLine="480"/>
        <w:rPr>
          <w:rFonts w:ascii="宋体" w:hAnsi="宋体" w:hint="eastAsia"/>
          <w:color w:val="000000"/>
          <w:sz w:val="24"/>
        </w:rPr>
      </w:pPr>
      <w:r>
        <w:rPr>
          <w:rFonts w:ascii="宋体" w:hAnsi="宋体" w:hint="eastAsia"/>
          <w:color w:val="000000"/>
          <w:sz w:val="24"/>
        </w:rPr>
        <w:t>在本节课中，根据问题中变量之间的关系，把实际问题转化为二次函数并利用二次函数知识来解决何时获得最大利润的问题是这节课的重点，其中把实际问题转化为二次函数问题是这节课的难点。在这里设计了三个认知层次：“温习旧知，引入新知”，“自主合作，探索新知”，“迁移运用，不断提高”。使学生经历探索、研究、迁移的认知规律。孔子曰：“温故而知新。”通过对 二次函数利用顶点式和顶点公式求最大（小）值的复习，为本节课的运用提供基础。设计由浅入深的小问题，引导学生探索、思考、合作、交流，找到变量之间的关系，并用二次函数表示出来，进而利用最大值的知识解决问题。最后，把研究成果深化提高，运用到解决其他问题当中。</w:t>
      </w:r>
    </w:p>
    <w:p w:rsidR="005754B8" w:rsidRDefault="005754B8" w:rsidP="005754B8">
      <w:pPr>
        <w:spacing w:line="440" w:lineRule="exact"/>
        <w:ind w:firstLine="482"/>
        <w:rPr>
          <w:rFonts w:ascii="宋体" w:hAnsi="宋体" w:hint="eastAsia"/>
          <w:sz w:val="24"/>
        </w:rPr>
      </w:pPr>
      <w:r>
        <w:rPr>
          <w:rFonts w:ascii="宋体" w:hAnsi="宋体" w:hint="eastAsia"/>
          <w:color w:val="000000"/>
          <w:sz w:val="24"/>
        </w:rPr>
        <w:t>在课堂上运用自制课件，</w:t>
      </w:r>
      <w:r>
        <w:rPr>
          <w:rFonts w:ascii="宋体" w:hAnsi="宋体" w:hint="eastAsia"/>
          <w:sz w:val="24"/>
        </w:rPr>
        <w:t>明确把教师的导向性信息展示给学生，让学生知道做什么，怎么做，提高了课堂效率。运用投影仪把学生的研究成果，展示给全班同学 ，便于规范学生的解题过程，也便于学生进行讨论和研究。本节课特别注意学生在探索任何一个认知层次时，是在师生共设的教学情境下，在行为上“动手做、动眼看、动耳听、动情读、动口议、动笔写、动脑思”使学生全身心的投入学习过程，最终完成体验型课程。</w:t>
      </w:r>
    </w:p>
    <w:p w:rsidR="005754B8" w:rsidRDefault="005754B8" w:rsidP="005754B8">
      <w:pPr>
        <w:ind w:left="472"/>
        <w:rPr>
          <w:rFonts w:ascii="宋体" w:hAnsi="宋体" w:hint="eastAsia"/>
          <w:b/>
          <w:sz w:val="28"/>
        </w:rPr>
      </w:pPr>
      <w:r>
        <w:rPr>
          <w:rFonts w:ascii="宋体" w:hAnsi="宋体" w:hint="eastAsia"/>
          <w:b/>
          <w:sz w:val="28"/>
        </w:rPr>
        <w:t>【学习目标】</w:t>
      </w:r>
    </w:p>
    <w:p w:rsidR="005754B8" w:rsidRDefault="005754B8" w:rsidP="005754B8">
      <w:pPr>
        <w:pStyle w:val="a6"/>
        <w:spacing w:line="440" w:lineRule="exact"/>
        <w:ind w:firstLineChars="200" w:firstLine="480"/>
        <w:rPr>
          <w:rFonts w:hAnsi="宋体" w:hint="eastAsia"/>
          <w:sz w:val="24"/>
        </w:rPr>
      </w:pPr>
      <w:r>
        <w:rPr>
          <w:rFonts w:hAnsi="宋体" w:hint="eastAsia"/>
          <w:sz w:val="24"/>
        </w:rPr>
        <w:t>1、经历探索T恤衫销售中最大利润等问题的过程，体会二次函数是一类最优化问题的数</w:t>
      </w:r>
      <w:r>
        <w:rPr>
          <w:rFonts w:hAnsi="宋体" w:hint="eastAsia"/>
          <w:sz w:val="24"/>
        </w:rPr>
        <w:lastRenderedPageBreak/>
        <w:t>学模型，并感受数学的应用价值。</w:t>
      </w:r>
    </w:p>
    <w:p w:rsidR="005754B8" w:rsidRDefault="005754B8" w:rsidP="005754B8">
      <w:pPr>
        <w:spacing w:line="440" w:lineRule="exact"/>
        <w:ind w:firstLineChars="200" w:firstLine="480"/>
        <w:rPr>
          <w:rFonts w:hAnsi="宋体" w:hint="eastAsia"/>
          <w:sz w:val="24"/>
        </w:rPr>
      </w:pPr>
      <w:r>
        <w:rPr>
          <w:rFonts w:hAnsi="宋体" w:hint="eastAsia"/>
          <w:sz w:val="24"/>
        </w:rPr>
        <w:t>2</w:t>
      </w:r>
      <w:r>
        <w:rPr>
          <w:rFonts w:hAnsi="宋体" w:hint="eastAsia"/>
          <w:sz w:val="24"/>
        </w:rPr>
        <w:t>、能够分析和表示实际问题中变量之间的二次函数关系，并运用二次函数的知识求出实际问题的最大</w:t>
      </w:r>
      <w:r>
        <w:rPr>
          <w:rFonts w:hAnsi="宋体" w:hint="eastAsia"/>
          <w:sz w:val="24"/>
        </w:rPr>
        <w:t>(</w:t>
      </w:r>
      <w:r>
        <w:rPr>
          <w:rFonts w:hAnsi="宋体" w:hint="eastAsia"/>
          <w:sz w:val="24"/>
        </w:rPr>
        <w:t>小</w:t>
      </w:r>
      <w:r>
        <w:rPr>
          <w:rFonts w:hAnsi="宋体" w:hint="eastAsia"/>
          <w:sz w:val="24"/>
        </w:rPr>
        <w:t>)</w:t>
      </w:r>
      <w:r>
        <w:rPr>
          <w:rFonts w:hAnsi="宋体" w:hint="eastAsia"/>
          <w:sz w:val="24"/>
        </w:rPr>
        <w:t>值，发展解决问题的能力。</w:t>
      </w:r>
    </w:p>
    <w:p w:rsidR="005754B8" w:rsidRDefault="005754B8" w:rsidP="005754B8">
      <w:pPr>
        <w:spacing w:line="440" w:lineRule="exact"/>
        <w:ind w:firstLineChars="200" w:firstLine="480"/>
        <w:rPr>
          <w:rFonts w:ascii="宋体" w:hAnsi="宋体" w:hint="eastAsia"/>
          <w:sz w:val="24"/>
        </w:rPr>
      </w:pPr>
      <w:r>
        <w:rPr>
          <w:rFonts w:hAnsi="宋体" w:hint="eastAsia"/>
          <w:sz w:val="24"/>
        </w:rPr>
        <w:t>3</w:t>
      </w:r>
      <w:r>
        <w:rPr>
          <w:rFonts w:hAnsi="宋体" w:hint="eastAsia"/>
          <w:sz w:val="24"/>
        </w:rPr>
        <w:t>、体会数学与社会生活的密切联系</w:t>
      </w:r>
      <w:r>
        <w:rPr>
          <w:rFonts w:ascii="宋体" w:hAnsi="宋体" w:hint="eastAsia"/>
          <w:sz w:val="24"/>
        </w:rPr>
        <w:t>， 会运用二次函数解决生活中的如何获得最大利润的问题。</w:t>
      </w:r>
    </w:p>
    <w:p w:rsidR="005754B8" w:rsidRDefault="005754B8" w:rsidP="005754B8">
      <w:pPr>
        <w:ind w:firstLineChars="200" w:firstLine="562"/>
        <w:rPr>
          <w:rFonts w:ascii="宋体" w:hAnsi="宋体" w:hint="eastAsia"/>
          <w:b/>
          <w:sz w:val="28"/>
        </w:rPr>
      </w:pPr>
      <w:r>
        <w:rPr>
          <w:rFonts w:ascii="宋体" w:hAnsi="宋体" w:hint="eastAsia"/>
          <w:b/>
          <w:sz w:val="28"/>
        </w:rPr>
        <w:t>【教学流程】</w:t>
      </w:r>
    </w:p>
    <w:p w:rsidR="005754B8" w:rsidRDefault="005754B8" w:rsidP="005754B8">
      <w:pPr>
        <w:ind w:firstLineChars="245" w:firstLine="590"/>
        <w:rPr>
          <w:rFonts w:ascii="宋体" w:hAnsi="宋体" w:hint="eastAsia"/>
          <w:b/>
          <w:sz w:val="24"/>
        </w:rPr>
      </w:pPr>
      <w:r>
        <w:rPr>
          <w:rFonts w:ascii="宋体" w:hAnsi="宋体" w:hint="eastAsia"/>
          <w:b/>
          <w:sz w:val="24"/>
        </w:rPr>
        <w:t>一、温习旧知，引入新知。</w:t>
      </w:r>
    </w:p>
    <w:p w:rsidR="005754B8" w:rsidRDefault="005754B8" w:rsidP="005754B8">
      <w:pPr>
        <w:spacing w:line="440" w:lineRule="exact"/>
        <w:ind w:firstLineChars="200" w:firstLine="480"/>
        <w:rPr>
          <w:rFonts w:ascii="宋体" w:hAnsi="宋体" w:hint="eastAsia"/>
          <w:sz w:val="24"/>
        </w:rPr>
      </w:pPr>
      <w:r>
        <w:rPr>
          <w:rFonts w:ascii="宋体" w:hAnsi="宋体" w:hint="eastAsia"/>
          <w:sz w:val="24"/>
        </w:rPr>
        <w:t>（课件投影）1、前面我们学习了二次函数的图象和性质，大家回顾一下，和时有最大值，如何求最大（小）值？求顶点坐标的公式什么？</w:t>
      </w:r>
    </w:p>
    <w:p w:rsidR="005754B8" w:rsidRDefault="005754B8" w:rsidP="005754B8">
      <w:pPr>
        <w:spacing w:line="440" w:lineRule="exact"/>
        <w:ind w:firstLineChars="250" w:firstLine="600"/>
        <w:rPr>
          <w:rFonts w:ascii="宋体" w:hAnsi="宋体" w:hint="eastAsia"/>
          <w:sz w:val="24"/>
        </w:rPr>
      </w:pPr>
      <w:r>
        <w:rPr>
          <w:rFonts w:ascii="宋体" w:hAnsi="宋体" w:hint="eastAsia"/>
          <w:sz w:val="24"/>
        </w:rPr>
        <w:t>2、单件利润、单件售价和成本之间的关系是什么？总利润呢？</w:t>
      </w:r>
    </w:p>
    <w:p w:rsidR="005754B8" w:rsidRDefault="005754B8" w:rsidP="005754B8">
      <w:pPr>
        <w:spacing w:line="440" w:lineRule="exact"/>
        <w:ind w:firstLineChars="250" w:firstLine="600"/>
        <w:rPr>
          <w:rFonts w:ascii="宋体" w:hAnsi="宋体" w:hint="eastAsia"/>
          <w:sz w:val="24"/>
        </w:rPr>
      </w:pPr>
      <w:r>
        <w:rPr>
          <w:rFonts w:ascii="宋体" w:hAnsi="宋体" w:hint="eastAsia"/>
          <w:sz w:val="24"/>
        </w:rPr>
        <w:t>认真思考上面两个问题，把答案写到练习本上，如果不会的话可以同桌交流一下，也可以翻看课本查找公式。</w:t>
      </w:r>
    </w:p>
    <w:p w:rsidR="005754B8" w:rsidRDefault="005754B8" w:rsidP="005754B8">
      <w:pPr>
        <w:spacing w:line="440" w:lineRule="exact"/>
        <w:rPr>
          <w:rFonts w:ascii="宋体" w:hAnsi="宋体" w:hint="eastAsia"/>
          <w:sz w:val="24"/>
        </w:rPr>
      </w:pPr>
      <w:r>
        <w:rPr>
          <w:rFonts w:ascii="宋体" w:hAnsi="宋体" w:hint="eastAsia"/>
          <w:sz w:val="24"/>
        </w:rPr>
        <w:t xml:space="preserve">    （设计意图：运用问题情境引入新课，这一环节有承上启下的作用。这节课是要求求何时获得最大利润的问题，所以二次函数中求最大值的问题是解决本节课应用问题的基础。利润的问题又涉及第2个问题中的知识点。通过对1、2、两个问题的复习可以帮助学生顺利过渡到新知识。）</w:t>
      </w:r>
    </w:p>
    <w:p w:rsidR="005754B8" w:rsidRDefault="005754B8" w:rsidP="005754B8">
      <w:pPr>
        <w:spacing w:line="440" w:lineRule="exact"/>
        <w:ind w:firstLineChars="200" w:firstLine="480"/>
        <w:rPr>
          <w:rFonts w:ascii="宋体" w:hAnsi="宋体" w:hint="eastAsia"/>
          <w:sz w:val="24"/>
        </w:rPr>
      </w:pPr>
      <w:r>
        <w:rPr>
          <w:rFonts w:ascii="宋体" w:hAnsi="宋体" w:hint="eastAsia"/>
          <w:sz w:val="24"/>
        </w:rPr>
        <w:t>（简要实录：学生们有的在练习本上写顶点式和求顶点的公式。有的在小声的交流着，有的在翻看课本。老师在观察学生的回顾情况。）</w:t>
      </w:r>
    </w:p>
    <w:p w:rsidR="005754B8" w:rsidRDefault="005754B8" w:rsidP="005754B8">
      <w:pPr>
        <w:spacing w:line="440" w:lineRule="exact"/>
        <w:ind w:firstLineChars="200" w:firstLine="480"/>
        <w:rPr>
          <w:rFonts w:ascii="宋体" w:hAnsi="宋体" w:hint="eastAsia"/>
          <w:sz w:val="24"/>
        </w:rPr>
      </w:pPr>
      <w:r>
        <w:rPr>
          <w:rFonts w:ascii="宋体" w:hAnsi="宋体" w:hint="eastAsia"/>
          <w:sz w:val="24"/>
        </w:rPr>
        <w:t xml:space="preserve">（课件投影）顶点式： </w:t>
      </w:r>
    </w:p>
    <w:p w:rsidR="005754B8" w:rsidRDefault="005754B8" w:rsidP="005754B8">
      <w:pPr>
        <w:pStyle w:val="a6"/>
        <w:spacing w:line="440" w:lineRule="exact"/>
        <w:ind w:firstLineChars="800" w:firstLine="1920"/>
        <w:rPr>
          <w:rFonts w:hAnsi="宋体" w:hint="eastAsia"/>
          <w:sz w:val="24"/>
        </w:rPr>
      </w:pPr>
      <w:r>
        <w:rPr>
          <w:rFonts w:hAnsi="宋体" w:hint="eastAsia"/>
          <w:sz w:val="24"/>
        </w:rPr>
        <w:t>求顶点的公式：</w:t>
      </w:r>
    </w:p>
    <w:p w:rsidR="005754B8" w:rsidRDefault="005754B8" w:rsidP="005754B8">
      <w:pPr>
        <w:pStyle w:val="a6"/>
        <w:spacing w:line="440" w:lineRule="exact"/>
        <w:ind w:firstLineChars="800" w:firstLine="1920"/>
        <w:rPr>
          <w:rFonts w:hAnsi="宋体" w:hint="eastAsia"/>
          <w:sz w:val="24"/>
        </w:rPr>
      </w:pPr>
      <w:r>
        <w:rPr>
          <w:rFonts w:hAnsi="宋体" w:hint="eastAsia"/>
          <w:sz w:val="24"/>
        </w:rPr>
        <w:t>单件利润 = 单件售价-单件成本</w:t>
      </w:r>
    </w:p>
    <w:p w:rsidR="005754B8" w:rsidRDefault="005754B8" w:rsidP="005754B8">
      <w:pPr>
        <w:pStyle w:val="a6"/>
        <w:spacing w:line="440" w:lineRule="exact"/>
        <w:ind w:firstLineChars="800" w:firstLine="1920"/>
        <w:rPr>
          <w:rFonts w:hAnsi="宋体" w:hint="eastAsia"/>
          <w:sz w:val="24"/>
        </w:rPr>
      </w:pPr>
      <w:r>
        <w:rPr>
          <w:rFonts w:hAnsi="宋体" w:hint="eastAsia"/>
          <w:sz w:val="24"/>
        </w:rPr>
        <w:t>总利润 = 单件利润×数量</w:t>
      </w:r>
    </w:p>
    <w:p w:rsidR="005754B8" w:rsidRDefault="005754B8" w:rsidP="005754B8">
      <w:pPr>
        <w:pStyle w:val="a6"/>
        <w:spacing w:line="440" w:lineRule="exact"/>
        <w:ind w:firstLineChars="200" w:firstLine="480"/>
        <w:rPr>
          <w:rFonts w:hAnsi="宋体" w:hint="eastAsia"/>
          <w:sz w:val="24"/>
        </w:rPr>
      </w:pPr>
      <w:r>
        <w:rPr>
          <w:rFonts w:hAnsi="宋体" w:hint="eastAsia"/>
          <w:sz w:val="24"/>
        </w:rPr>
        <w:t>（设计意图 ：抽两名学生在黑板上板书顶点式和求顶点的公式，使学生明确上面答案。为本节课的运用埋下伏笔。）</w:t>
      </w:r>
    </w:p>
    <w:p w:rsidR="005754B8" w:rsidRDefault="005754B8" w:rsidP="005754B8">
      <w:pPr>
        <w:pStyle w:val="a6"/>
        <w:spacing w:line="440" w:lineRule="exact"/>
        <w:ind w:firstLineChars="245" w:firstLine="590"/>
        <w:rPr>
          <w:rFonts w:hAnsi="宋体" w:hint="eastAsia"/>
          <w:b/>
          <w:sz w:val="24"/>
        </w:rPr>
      </w:pPr>
      <w:r>
        <w:rPr>
          <w:rFonts w:hAnsi="宋体" w:hint="eastAsia"/>
          <w:b/>
          <w:sz w:val="24"/>
        </w:rPr>
        <w:t>二、自主合作，探索新知。</w:t>
      </w:r>
    </w:p>
    <w:p w:rsidR="005754B8" w:rsidRDefault="005754B8" w:rsidP="005754B8">
      <w:pPr>
        <w:spacing w:line="440" w:lineRule="exact"/>
        <w:ind w:firstLineChars="200" w:firstLine="480"/>
        <w:rPr>
          <w:rFonts w:hint="eastAsia"/>
          <w:sz w:val="24"/>
        </w:rPr>
      </w:pPr>
      <w:r>
        <w:rPr>
          <w:rFonts w:hint="eastAsia"/>
          <w:sz w:val="24"/>
        </w:rPr>
        <w:t>（一）创设情境，引出问题。</w:t>
      </w:r>
    </w:p>
    <w:p w:rsidR="005754B8" w:rsidRDefault="005754B8" w:rsidP="005754B8">
      <w:pPr>
        <w:spacing w:line="440" w:lineRule="atLeast"/>
        <w:ind w:firstLineChars="200" w:firstLine="480"/>
        <w:rPr>
          <w:rFonts w:hint="eastAsia"/>
          <w:sz w:val="24"/>
        </w:rPr>
      </w:pPr>
      <w:r>
        <w:rPr>
          <w:rFonts w:hint="eastAsia"/>
          <w:sz w:val="24"/>
        </w:rPr>
        <w:t>（课件投影）何时获得最大利润</w:t>
      </w:r>
    </w:p>
    <w:p w:rsidR="005754B8" w:rsidRDefault="005754B8" w:rsidP="005754B8">
      <w:pPr>
        <w:pStyle w:val="a6"/>
        <w:spacing w:line="440" w:lineRule="atLeast"/>
        <w:ind w:firstLineChars="250" w:firstLine="600"/>
        <w:rPr>
          <w:rFonts w:hint="eastAsia"/>
          <w:sz w:val="24"/>
        </w:rPr>
      </w:pPr>
      <w:r>
        <w:rPr>
          <w:rFonts w:hint="eastAsia"/>
          <w:sz w:val="24"/>
        </w:rPr>
        <w:t>某商店经营T恤衫，已知成批购进时单价是2.5元。根据市场调查，销售量与销售单价满足如下关系：在一段时间内，单价是13.5元时，销售量是500件，而单价每降低1元，就可以多售出200件。</w:t>
      </w:r>
    </w:p>
    <w:p w:rsidR="005754B8" w:rsidRDefault="005754B8" w:rsidP="005754B8">
      <w:pPr>
        <w:pStyle w:val="a6"/>
        <w:spacing w:line="440" w:lineRule="atLeast"/>
        <w:ind w:firstLineChars="200" w:firstLine="480"/>
        <w:rPr>
          <w:rFonts w:hint="eastAsia"/>
          <w:sz w:val="24"/>
        </w:rPr>
      </w:pPr>
      <w:r>
        <w:rPr>
          <w:rFonts w:hint="eastAsia"/>
          <w:sz w:val="24"/>
        </w:rPr>
        <w:t>请你帮助分析，销售单价是多少时，可以获利最多?</w:t>
      </w:r>
    </w:p>
    <w:p w:rsidR="005754B8" w:rsidRDefault="005754B8" w:rsidP="005754B8">
      <w:pPr>
        <w:pStyle w:val="a6"/>
        <w:spacing w:line="440" w:lineRule="atLeast"/>
        <w:ind w:firstLineChars="200" w:firstLine="480"/>
        <w:rPr>
          <w:rFonts w:hint="eastAsia"/>
          <w:sz w:val="24"/>
        </w:rPr>
      </w:pPr>
      <w:r>
        <w:rPr>
          <w:rFonts w:hint="eastAsia"/>
          <w:sz w:val="24"/>
        </w:rPr>
        <w:t>请同学们认真阅读上题，并且反复阅读上题，要明确题中的已知条件，认真分析题中变</w:t>
      </w:r>
      <w:r>
        <w:rPr>
          <w:rFonts w:hint="eastAsia"/>
          <w:sz w:val="24"/>
        </w:rPr>
        <w:lastRenderedPageBreak/>
        <w:t xml:space="preserve">量之间的关系，然后同桌交流，自由发言。 </w:t>
      </w:r>
    </w:p>
    <w:p w:rsidR="005754B8" w:rsidRDefault="005754B8" w:rsidP="005754B8">
      <w:pPr>
        <w:pStyle w:val="a6"/>
        <w:spacing w:line="440" w:lineRule="atLeast"/>
        <w:ind w:firstLineChars="150" w:firstLine="360"/>
        <w:rPr>
          <w:rFonts w:hint="eastAsia"/>
          <w:sz w:val="24"/>
        </w:rPr>
      </w:pPr>
      <w:r>
        <w:rPr>
          <w:rFonts w:hint="eastAsia"/>
          <w:sz w:val="24"/>
        </w:rPr>
        <w:t>（设计意图：张教授在《诱思探究学科教学论》中指出，“情”（主观心理因素）是由“境”（客观环境因素）激发出来的，所谓“触景生情”。教学情意场一经形成则将触及学生的精神需要，开启心灵的窗户、激发学习的兴趣、点燃思考的火花，从而使学生产生良好的心理体验以积极的心态投入到教学活动中去。</w:t>
      </w:r>
    </w:p>
    <w:p w:rsidR="005754B8" w:rsidRDefault="005754B8" w:rsidP="005754B8">
      <w:pPr>
        <w:pStyle w:val="a6"/>
        <w:spacing w:line="440" w:lineRule="atLeast"/>
        <w:ind w:firstLineChars="200" w:firstLine="480"/>
        <w:rPr>
          <w:rFonts w:hint="eastAsia"/>
          <w:sz w:val="24"/>
        </w:rPr>
      </w:pPr>
      <w:r>
        <w:rPr>
          <w:rFonts w:hint="eastAsia"/>
          <w:sz w:val="24"/>
        </w:rPr>
        <w:t>本节课是求最大利润的问题，在日常生活中这样的问题随处可见，学生对于这一情境非常熟悉，使学生有亲切感，并且，求利润问题的例子在前面一元二次方程的应用中学生已经有所接触，求单件利润还是比较简单的。但是，在表示</w:t>
      </w:r>
      <w:r>
        <w:rPr>
          <w:rFonts w:hint="eastAsia"/>
          <w:b/>
          <w:sz w:val="24"/>
        </w:rPr>
        <w:t>数量</w:t>
      </w:r>
      <w:r>
        <w:rPr>
          <w:rFonts w:hint="eastAsia"/>
          <w:sz w:val="24"/>
        </w:rPr>
        <w:t>时，有的学生往往分不清售价和涨的钱数，以致表示不对数量。在这里需要学生认真体会题意。）</w:t>
      </w:r>
    </w:p>
    <w:p w:rsidR="005754B8" w:rsidRDefault="005754B8" w:rsidP="005754B8">
      <w:pPr>
        <w:pStyle w:val="a6"/>
        <w:spacing w:line="440" w:lineRule="atLeast"/>
        <w:ind w:firstLine="480"/>
        <w:rPr>
          <w:rFonts w:hint="eastAsia"/>
          <w:sz w:val="24"/>
        </w:rPr>
      </w:pPr>
      <w:r>
        <w:rPr>
          <w:rFonts w:hint="eastAsia"/>
          <w:sz w:val="24"/>
        </w:rPr>
        <w:t>(简要实录:学生们在认真读题，有人小声说，这题在前面做过。 )</w:t>
      </w:r>
    </w:p>
    <w:p w:rsidR="005754B8" w:rsidRDefault="005754B8" w:rsidP="005754B8">
      <w:pPr>
        <w:pStyle w:val="a6"/>
        <w:spacing w:line="440" w:lineRule="atLeast"/>
        <w:ind w:firstLineChars="150" w:firstLine="360"/>
        <w:rPr>
          <w:rFonts w:hint="eastAsia"/>
          <w:sz w:val="24"/>
        </w:rPr>
      </w:pPr>
      <w:r>
        <w:rPr>
          <w:rFonts w:hint="eastAsia"/>
          <w:sz w:val="24"/>
        </w:rPr>
        <w:t>（二）小组合作，探究新知</w:t>
      </w:r>
    </w:p>
    <w:p w:rsidR="005754B8" w:rsidRDefault="005754B8" w:rsidP="005754B8">
      <w:pPr>
        <w:pStyle w:val="a6"/>
        <w:spacing w:line="440" w:lineRule="atLeast"/>
        <w:ind w:firstLine="480"/>
        <w:rPr>
          <w:rFonts w:hint="eastAsia"/>
          <w:sz w:val="24"/>
        </w:rPr>
      </w:pPr>
      <w:r>
        <w:rPr>
          <w:rFonts w:hint="eastAsia"/>
          <w:sz w:val="24"/>
        </w:rPr>
        <w:t>1、（课件投影）请同学们结合情景问题，思考下面的几个问题，先独立思考，而后，在小组内交流讨论结果，最后写出解题过程，小组选代表展示。</w:t>
      </w:r>
    </w:p>
    <w:p w:rsidR="005754B8" w:rsidRDefault="005754B8" w:rsidP="005754B8">
      <w:pPr>
        <w:pStyle w:val="a6"/>
        <w:spacing w:line="440" w:lineRule="atLeast"/>
        <w:ind w:firstLineChars="200" w:firstLine="480"/>
        <w:rPr>
          <w:rFonts w:hint="eastAsia"/>
          <w:sz w:val="24"/>
        </w:rPr>
      </w:pPr>
      <w:r>
        <w:rPr>
          <w:rFonts w:hint="eastAsia"/>
          <w:sz w:val="24"/>
        </w:rPr>
        <w:t>某商店经营T恤衫，已知成批购进时单价是2.5元。根据市场调查，销售量与销售单价满足如下关系：在一段时间内，单价是13.5元时，销售量是500件，而单价每降低1元，就可以多售出200件。</w:t>
      </w:r>
    </w:p>
    <w:p w:rsidR="005754B8" w:rsidRDefault="005754B8" w:rsidP="005754B8">
      <w:pPr>
        <w:pStyle w:val="a6"/>
        <w:spacing w:line="440" w:lineRule="atLeast"/>
        <w:ind w:firstLineChars="200" w:firstLine="480"/>
        <w:rPr>
          <w:rFonts w:hint="eastAsia"/>
          <w:sz w:val="24"/>
        </w:rPr>
      </w:pPr>
      <w:r>
        <w:rPr>
          <w:rFonts w:hint="eastAsia"/>
          <w:sz w:val="24"/>
        </w:rPr>
        <w:t>请你帮助分析，销售单价是多少时，可以获利最多?</w:t>
      </w:r>
    </w:p>
    <w:p w:rsidR="005754B8" w:rsidRDefault="005754B8" w:rsidP="005754B8">
      <w:pPr>
        <w:pStyle w:val="a6"/>
        <w:spacing w:line="440" w:lineRule="atLeast"/>
        <w:ind w:firstLineChars="200" w:firstLine="480"/>
        <w:rPr>
          <w:rFonts w:hint="eastAsia"/>
          <w:sz w:val="24"/>
        </w:rPr>
      </w:pPr>
      <w:r>
        <w:rPr>
          <w:rFonts w:hint="eastAsia"/>
          <w:sz w:val="24"/>
        </w:rPr>
        <w:t>设销售单价为x(x≤13.5)元，那么</w:t>
      </w:r>
    </w:p>
    <w:p w:rsidR="005754B8" w:rsidRDefault="005754B8" w:rsidP="005754B8">
      <w:pPr>
        <w:pStyle w:val="a6"/>
        <w:spacing w:line="440" w:lineRule="atLeast"/>
        <w:ind w:leftChars="171" w:left="359"/>
        <w:rPr>
          <w:rFonts w:hint="eastAsia"/>
          <w:sz w:val="24"/>
        </w:rPr>
      </w:pPr>
      <w:r>
        <w:rPr>
          <w:rFonts w:hint="eastAsia"/>
          <w:sz w:val="24"/>
        </w:rPr>
        <w:t xml:space="preserve">（1）销售量可以表示为 </w:t>
      </w:r>
      <w:r>
        <w:rPr>
          <w:rFonts w:hint="eastAsia"/>
          <w:sz w:val="24"/>
          <w:u w:val="single"/>
        </w:rPr>
        <w:t xml:space="preserve">             </w:t>
      </w:r>
      <w:r>
        <w:rPr>
          <w:rFonts w:hint="eastAsia"/>
          <w:sz w:val="24"/>
        </w:rPr>
        <w:t>;</w:t>
      </w:r>
    </w:p>
    <w:p w:rsidR="005754B8" w:rsidRDefault="005754B8" w:rsidP="005754B8">
      <w:pPr>
        <w:pStyle w:val="a6"/>
        <w:spacing w:line="440" w:lineRule="atLeast"/>
        <w:ind w:firstLineChars="150" w:firstLine="360"/>
        <w:rPr>
          <w:rFonts w:hint="eastAsia"/>
          <w:sz w:val="24"/>
        </w:rPr>
      </w:pPr>
      <w:r>
        <w:rPr>
          <w:rFonts w:hint="eastAsia"/>
          <w:sz w:val="24"/>
        </w:rPr>
        <w:t>（2）单件利润可以表示为 ＿＿＿＿＿＿;</w:t>
      </w:r>
    </w:p>
    <w:p w:rsidR="005754B8" w:rsidRDefault="005754B8" w:rsidP="005754B8">
      <w:pPr>
        <w:pStyle w:val="a6"/>
        <w:spacing w:line="440" w:lineRule="atLeast"/>
        <w:ind w:firstLineChars="200" w:firstLine="480"/>
        <w:rPr>
          <w:rFonts w:hint="eastAsia"/>
          <w:sz w:val="24"/>
        </w:rPr>
      </w:pPr>
      <w:r>
        <w:rPr>
          <w:rFonts w:hint="eastAsia"/>
          <w:sz w:val="24"/>
        </w:rPr>
        <w:t xml:space="preserve">(3) 所获利润可以表示为 </w:t>
      </w:r>
      <w:r>
        <w:rPr>
          <w:rFonts w:hint="eastAsia"/>
          <w:sz w:val="24"/>
          <w:u w:val="single"/>
        </w:rPr>
        <w:t xml:space="preserve">           </w:t>
      </w:r>
      <w:r>
        <w:rPr>
          <w:rFonts w:hint="eastAsia"/>
          <w:sz w:val="24"/>
        </w:rPr>
        <w:t>;</w:t>
      </w:r>
    </w:p>
    <w:p w:rsidR="005754B8" w:rsidRDefault="005754B8" w:rsidP="005754B8">
      <w:pPr>
        <w:pStyle w:val="a6"/>
        <w:spacing w:line="440" w:lineRule="atLeast"/>
        <w:ind w:leftChars="171" w:left="359"/>
        <w:rPr>
          <w:rFonts w:hint="eastAsia"/>
          <w:sz w:val="24"/>
        </w:rPr>
      </w:pPr>
      <w:r>
        <w:rPr>
          <w:rFonts w:hint="eastAsia"/>
          <w:sz w:val="24"/>
        </w:rPr>
        <w:t>（4）设所获利润为Y,则Y与X的函数关系可以表示为 ＿＿＿＿＿;</w:t>
      </w:r>
    </w:p>
    <w:p w:rsidR="005754B8" w:rsidRDefault="005754B8" w:rsidP="005754B8">
      <w:pPr>
        <w:pStyle w:val="a6"/>
        <w:spacing w:line="440" w:lineRule="atLeast"/>
        <w:ind w:leftChars="171" w:left="359"/>
        <w:rPr>
          <w:rFonts w:hint="eastAsia"/>
          <w:sz w:val="24"/>
        </w:rPr>
      </w:pPr>
      <w:r>
        <w:rPr>
          <w:rFonts w:hint="eastAsia"/>
          <w:sz w:val="24"/>
        </w:rPr>
        <w:t xml:space="preserve">（5）当销售单价是 </w:t>
      </w:r>
      <w:r>
        <w:rPr>
          <w:rFonts w:hint="eastAsia"/>
          <w:sz w:val="24"/>
          <w:u w:val="single"/>
        </w:rPr>
        <w:t xml:space="preserve">       </w:t>
      </w:r>
      <w:r>
        <w:rPr>
          <w:rFonts w:hint="eastAsia"/>
          <w:sz w:val="24"/>
        </w:rPr>
        <w:t xml:space="preserve">元时，可以获得最大利润，最大利润是 </w:t>
      </w:r>
      <w:r>
        <w:rPr>
          <w:rFonts w:hint="eastAsia"/>
          <w:sz w:val="24"/>
          <w:u w:val="single"/>
        </w:rPr>
        <w:t xml:space="preserve">       </w:t>
      </w:r>
      <w:r>
        <w:rPr>
          <w:rFonts w:hint="eastAsia"/>
          <w:sz w:val="24"/>
        </w:rPr>
        <w:t>．</w:t>
      </w:r>
    </w:p>
    <w:p w:rsidR="005754B8" w:rsidRDefault="005754B8" w:rsidP="005754B8">
      <w:pPr>
        <w:pStyle w:val="a6"/>
        <w:spacing w:line="440" w:lineRule="atLeast"/>
        <w:ind w:firstLineChars="150" w:firstLine="360"/>
        <w:rPr>
          <w:rFonts w:hint="eastAsia"/>
          <w:sz w:val="24"/>
        </w:rPr>
      </w:pPr>
      <w:r>
        <w:rPr>
          <w:rFonts w:hint="eastAsia"/>
          <w:sz w:val="24"/>
        </w:rPr>
        <w:t>(设计意图：因为利润等于单件利润与数量的积，所以先让学生把单件利润和数量表示出来，然后用函数关系式把他们的关系表示出来，最后利用二次函数求最大值的方法把最大利润求出来。这样安排符合思维逻辑性。)</w:t>
      </w:r>
    </w:p>
    <w:p w:rsidR="005754B8" w:rsidRDefault="005754B8" w:rsidP="005754B8">
      <w:pPr>
        <w:pStyle w:val="a6"/>
        <w:spacing w:line="440" w:lineRule="atLeast"/>
        <w:ind w:firstLineChars="150" w:firstLine="360"/>
        <w:rPr>
          <w:rFonts w:hint="eastAsia"/>
          <w:sz w:val="24"/>
        </w:rPr>
      </w:pPr>
      <w:r>
        <w:rPr>
          <w:rFonts w:hint="eastAsia"/>
          <w:sz w:val="24"/>
        </w:rPr>
        <w:t>（简要实录：学生开始讨论，单件利润很多学生都很快都表示出来了，关于销售量，有学生表示错了，小组内开始有讨论的声音，两分钟后学生开始面露微笑，第（1）、（2）完成后（3）、（4）便迎刃而解了。最后，学生开始在练习本上写过程。下面是袁超的解题过程。用投影仪展示给全班同学。</w:t>
      </w:r>
    </w:p>
    <w:p w:rsidR="005754B8" w:rsidRDefault="005754B8" w:rsidP="005754B8">
      <w:pPr>
        <w:pStyle w:val="a6"/>
        <w:spacing w:line="440" w:lineRule="exact"/>
        <w:ind w:firstLineChars="200" w:firstLine="480"/>
        <w:rPr>
          <w:sz w:val="24"/>
        </w:rPr>
      </w:pPr>
      <w:r>
        <w:rPr>
          <w:rFonts w:hint="eastAsia"/>
          <w:sz w:val="24"/>
        </w:rPr>
        <w:t xml:space="preserve">设销售单价为x元。 </w:t>
      </w:r>
    </w:p>
    <w:p w:rsidR="005754B8" w:rsidRDefault="005754B8" w:rsidP="005754B8">
      <w:pPr>
        <w:pStyle w:val="a6"/>
        <w:spacing w:line="440" w:lineRule="exact"/>
        <w:ind w:firstLine="480"/>
        <w:rPr>
          <w:rFonts w:hint="eastAsia"/>
          <w:sz w:val="24"/>
        </w:rPr>
      </w:pPr>
      <w:r>
        <w:rPr>
          <w:rFonts w:hint="eastAsia"/>
          <w:sz w:val="24"/>
        </w:rPr>
        <w:t>(1)销售量可以表示为：500+200(13.5-x)=3200—200x。</w:t>
      </w:r>
    </w:p>
    <w:p w:rsidR="005754B8" w:rsidRDefault="005754B8" w:rsidP="005754B8">
      <w:pPr>
        <w:pStyle w:val="a6"/>
        <w:spacing w:line="440" w:lineRule="exact"/>
        <w:ind w:firstLineChars="150" w:firstLine="360"/>
        <w:rPr>
          <w:rFonts w:hint="eastAsia"/>
          <w:sz w:val="24"/>
        </w:rPr>
      </w:pPr>
      <w:r>
        <w:rPr>
          <w:rFonts w:hint="eastAsia"/>
          <w:sz w:val="24"/>
        </w:rPr>
        <w:lastRenderedPageBreak/>
        <w:t>（2）单件利润为：X-2.5</w:t>
      </w:r>
    </w:p>
    <w:p w:rsidR="005754B8" w:rsidRDefault="005754B8" w:rsidP="005754B8">
      <w:pPr>
        <w:pStyle w:val="a6"/>
        <w:spacing w:line="440" w:lineRule="exact"/>
        <w:rPr>
          <w:rFonts w:hint="eastAsia"/>
          <w:sz w:val="24"/>
        </w:rPr>
      </w:pPr>
      <w:r>
        <w:rPr>
          <w:rFonts w:hint="eastAsia"/>
          <w:sz w:val="24"/>
        </w:rPr>
        <w:t xml:space="preserve">    (3)销售额可以表示为：x(3200-200x)=3200x-200x</w:t>
      </w:r>
      <w:r>
        <w:rPr>
          <w:rFonts w:hint="eastAsia"/>
          <w:sz w:val="24"/>
          <w:vertAlign w:val="superscript"/>
        </w:rPr>
        <w:t>2</w:t>
      </w:r>
      <w:r>
        <w:rPr>
          <w:rFonts w:hint="eastAsia"/>
          <w:sz w:val="24"/>
        </w:rPr>
        <w:t>。</w:t>
      </w:r>
    </w:p>
    <w:p w:rsidR="005754B8" w:rsidRDefault="005754B8" w:rsidP="005754B8">
      <w:pPr>
        <w:pStyle w:val="a6"/>
        <w:spacing w:line="440" w:lineRule="exact"/>
        <w:rPr>
          <w:rFonts w:hint="eastAsia"/>
          <w:sz w:val="24"/>
        </w:rPr>
      </w:pPr>
      <w:r>
        <w:rPr>
          <w:rFonts w:hint="eastAsia"/>
          <w:sz w:val="24"/>
        </w:rPr>
        <w:t xml:space="preserve">    (4)所获利润为：(3200x-200x</w:t>
      </w:r>
      <w:r>
        <w:rPr>
          <w:rFonts w:hint="eastAsia"/>
          <w:sz w:val="24"/>
          <w:vertAlign w:val="superscript"/>
        </w:rPr>
        <w:t>2</w:t>
      </w:r>
      <w:r>
        <w:rPr>
          <w:rFonts w:hint="eastAsia"/>
          <w:sz w:val="24"/>
        </w:rPr>
        <w:t>)-2.5(3200-200x)＝-200x</w:t>
      </w:r>
      <w:r>
        <w:rPr>
          <w:rFonts w:hint="eastAsia"/>
          <w:sz w:val="24"/>
          <w:vertAlign w:val="superscript"/>
        </w:rPr>
        <w:t>2</w:t>
      </w:r>
      <w:r>
        <w:rPr>
          <w:rFonts w:hint="eastAsia"/>
          <w:sz w:val="24"/>
        </w:rPr>
        <w:t>+3700x-8000。</w:t>
      </w:r>
    </w:p>
    <w:p w:rsidR="005754B8" w:rsidRDefault="005754B8" w:rsidP="005754B8">
      <w:pPr>
        <w:pStyle w:val="a6"/>
        <w:spacing w:line="440" w:lineRule="exact"/>
        <w:rPr>
          <w:rFonts w:hint="eastAsia"/>
          <w:sz w:val="24"/>
        </w:rPr>
      </w:pPr>
      <w:r>
        <w:rPr>
          <w:rFonts w:hint="eastAsia"/>
          <w:sz w:val="24"/>
        </w:rPr>
        <w:t xml:space="preserve">    (5)设总利润为y元，则y=-200x</w:t>
      </w:r>
      <w:r>
        <w:rPr>
          <w:rFonts w:hint="eastAsia"/>
          <w:sz w:val="24"/>
          <w:vertAlign w:val="superscript"/>
        </w:rPr>
        <w:t>2</w:t>
      </w:r>
      <w:r>
        <w:rPr>
          <w:rFonts w:hint="eastAsia"/>
          <w:sz w:val="24"/>
        </w:rPr>
        <w:t>+3700x-8000</w:t>
      </w:r>
    </w:p>
    <w:p w:rsidR="005754B8" w:rsidRDefault="005754B8" w:rsidP="005754B8">
      <w:pPr>
        <w:pStyle w:val="a6"/>
        <w:ind w:firstLineChars="1300" w:firstLine="3120"/>
        <w:rPr>
          <w:rFonts w:hint="eastAsia"/>
          <w:sz w:val="24"/>
        </w:rPr>
      </w:pPr>
      <w:r>
        <w:rPr>
          <w:rFonts w:hint="eastAsia"/>
          <w:sz w:val="24"/>
        </w:rPr>
        <w:t>=-200</w:t>
      </w:r>
      <w:r>
        <w:rPr>
          <w:sz w:val="24"/>
        </w:rPr>
        <w:t>(x-</w:t>
      </w:r>
      <w:r>
        <w:rPr>
          <w:position w:val="-24"/>
          <w:sz w:val="24"/>
        </w:rPr>
        <w:object w:dxaOrig="1380" w:dyaOrig="620">
          <v:shape id="_x0000_i1100" type="#_x0000_t75" style="width:69pt;height:30.75pt;mso-position-horizontal-relative:page;mso-position-vertical-relative:page" o:ole="">
            <v:imagedata r:id="rId169" o:title=""/>
          </v:shape>
          <o:OLEObject Type="Embed" ProgID="Equation.3" ShapeID="_x0000_i1100" DrawAspect="Content" ObjectID="_1429601724" r:id="rId170"/>
        </w:object>
      </w:r>
      <w:r>
        <w:rPr>
          <w:sz w:val="24"/>
        </w:rPr>
        <w:t>.</w:t>
      </w:r>
    </w:p>
    <w:p w:rsidR="005754B8" w:rsidRDefault="005754B8" w:rsidP="005754B8">
      <w:pPr>
        <w:pStyle w:val="a6"/>
        <w:spacing w:line="440" w:lineRule="exact"/>
        <w:rPr>
          <w:sz w:val="24"/>
        </w:rPr>
      </w:pPr>
      <w:r>
        <w:rPr>
          <w:rFonts w:hint="eastAsia"/>
          <w:sz w:val="24"/>
        </w:rPr>
        <w:t xml:space="preserve">                       ∵-200＜0</w:t>
      </w:r>
    </w:p>
    <w:p w:rsidR="005754B8" w:rsidRDefault="005754B8" w:rsidP="005754B8">
      <w:pPr>
        <w:pStyle w:val="a6"/>
        <w:spacing w:line="440" w:lineRule="exact"/>
        <w:ind w:firstLineChars="1150" w:firstLine="2760"/>
        <w:rPr>
          <w:rFonts w:hint="eastAsia"/>
          <w:sz w:val="24"/>
        </w:rPr>
      </w:pPr>
      <w:r>
        <w:rPr>
          <w:rFonts w:hint="eastAsia"/>
          <w:sz w:val="24"/>
        </w:rPr>
        <w:t>∴抛物线有最高点，函数有最大值。</w:t>
      </w:r>
    </w:p>
    <w:p w:rsidR="005754B8" w:rsidRDefault="005754B8" w:rsidP="005754B8">
      <w:pPr>
        <w:pStyle w:val="a6"/>
        <w:ind w:firstLineChars="1175" w:firstLine="2820"/>
        <w:rPr>
          <w:rFonts w:hint="eastAsia"/>
          <w:sz w:val="24"/>
        </w:rPr>
      </w:pPr>
      <w:r>
        <w:rPr>
          <w:rFonts w:hint="eastAsia"/>
          <w:sz w:val="24"/>
        </w:rPr>
        <w:t>当x＝</w:t>
      </w:r>
      <w:r>
        <w:rPr>
          <w:position w:val="-24"/>
          <w:sz w:val="24"/>
        </w:rPr>
        <w:object w:dxaOrig="361" w:dyaOrig="621">
          <v:shape id="_x0000_i1101" type="#_x0000_t75" style="width:18pt;height:30.75pt;mso-position-horizontal-relative:page;mso-position-vertical-relative:page" o:ole="">
            <v:imagedata r:id="rId171" o:title=""/>
          </v:shape>
          <o:OLEObject Type="Embed" ProgID="Equation.3" ShapeID="_x0000_i1101" DrawAspect="Content" ObjectID="_1429601725" r:id="rId172"/>
        </w:object>
      </w:r>
      <w:r>
        <w:rPr>
          <w:rFonts w:hint="eastAsia"/>
          <w:sz w:val="24"/>
        </w:rPr>
        <w:t>＝9.25元时，</w:t>
      </w:r>
    </w:p>
    <w:p w:rsidR="005754B8" w:rsidRDefault="005754B8" w:rsidP="005754B8">
      <w:pPr>
        <w:pStyle w:val="a6"/>
        <w:ind w:firstLineChars="1175" w:firstLine="2820"/>
        <w:rPr>
          <w:rFonts w:hint="eastAsia"/>
          <w:sz w:val="24"/>
        </w:rPr>
      </w:pPr>
      <w:r>
        <w:rPr>
          <w:sz w:val="24"/>
        </w:rPr>
        <w:t>y</w:t>
      </w:r>
      <w:r>
        <w:rPr>
          <w:rFonts w:hint="eastAsia"/>
          <w:sz w:val="24"/>
          <w:vertAlign w:val="subscript"/>
        </w:rPr>
        <w:t>最大</w:t>
      </w:r>
      <w:r>
        <w:rPr>
          <w:sz w:val="24"/>
        </w:rPr>
        <w:t>=</w:t>
      </w:r>
      <w:r>
        <w:rPr>
          <w:rFonts w:hint="eastAsia"/>
          <w:sz w:val="24"/>
        </w:rPr>
        <w:t xml:space="preserve"> </w:t>
      </w:r>
      <w:r>
        <w:rPr>
          <w:position w:val="-24"/>
          <w:sz w:val="24"/>
        </w:rPr>
        <w:object w:dxaOrig="681" w:dyaOrig="621">
          <v:shape id="_x0000_i1102" type="#_x0000_t75" style="width:33.75pt;height:30.75pt;mso-position-horizontal-relative:page;mso-position-vertical-relative:page" o:ole="">
            <v:imagedata r:id="rId173" o:title=""/>
          </v:shape>
          <o:OLEObject Type="Embed" ProgID="Equation.3" ShapeID="_x0000_i1102" DrawAspect="Content" ObjectID="_1429601726" r:id="rId174"/>
        </w:object>
      </w:r>
      <w:r>
        <w:rPr>
          <w:sz w:val="24"/>
        </w:rPr>
        <w:t>=9112.5</w:t>
      </w:r>
      <w:r>
        <w:rPr>
          <w:rFonts w:hint="eastAsia"/>
          <w:sz w:val="24"/>
        </w:rPr>
        <w:t>元</w:t>
      </w:r>
      <w:r>
        <w:rPr>
          <w:sz w:val="24"/>
        </w:rPr>
        <w:t>.</w:t>
      </w:r>
    </w:p>
    <w:p w:rsidR="005754B8" w:rsidRDefault="005754B8" w:rsidP="005754B8">
      <w:pPr>
        <w:pStyle w:val="a6"/>
        <w:spacing w:line="440" w:lineRule="exact"/>
        <w:rPr>
          <w:rFonts w:hint="eastAsia"/>
          <w:sz w:val="24"/>
        </w:rPr>
      </w:pPr>
      <w:r>
        <w:rPr>
          <w:rFonts w:hint="eastAsia"/>
          <w:sz w:val="24"/>
        </w:rPr>
        <w:t xml:space="preserve">     即当销售单价是9．25元时，可以获得最大利润，最大利润是9112．5元．）</w:t>
      </w:r>
    </w:p>
    <w:p w:rsidR="005754B8" w:rsidRDefault="005754B8" w:rsidP="005754B8">
      <w:pPr>
        <w:pStyle w:val="a6"/>
        <w:spacing w:line="440" w:lineRule="exact"/>
        <w:ind w:firstLineChars="200" w:firstLine="480"/>
        <w:rPr>
          <w:rFonts w:hint="eastAsia"/>
          <w:sz w:val="24"/>
        </w:rPr>
      </w:pPr>
      <w:r>
        <w:rPr>
          <w:rFonts w:hint="eastAsia"/>
          <w:sz w:val="24"/>
        </w:rPr>
        <w:t>（课件投影）设销售单价为x元，</w:t>
      </w:r>
      <w:r>
        <w:rPr>
          <w:rFonts w:hint="eastAsia"/>
          <w:b/>
          <w:sz w:val="24"/>
        </w:rPr>
        <w:t>则与原先的单价相比，降低了(13.5-x)元，而每降低1元，可多售出200件，降低了(13.5-x)元，则可多售出200(13.5-x)件，因此共售出500+200(13.5-x)件，</w:t>
      </w:r>
      <w:r>
        <w:rPr>
          <w:rFonts w:hint="eastAsia"/>
          <w:sz w:val="24"/>
        </w:rPr>
        <w:t>若所获利润用y(元)表示，则y＝(x-2.5)[500+200(13.5-x)]。</w:t>
      </w:r>
    </w:p>
    <w:p w:rsidR="005754B8" w:rsidRDefault="005754B8" w:rsidP="005754B8">
      <w:pPr>
        <w:pStyle w:val="a6"/>
        <w:spacing w:line="440" w:lineRule="exact"/>
        <w:ind w:firstLine="480"/>
        <w:rPr>
          <w:rFonts w:hint="eastAsia"/>
          <w:sz w:val="24"/>
        </w:rPr>
      </w:pPr>
      <w:r>
        <w:rPr>
          <w:rFonts w:hint="eastAsia"/>
          <w:sz w:val="24"/>
        </w:rPr>
        <w:t>（设计意图：老师肯定学生做法的同时，把本题的分析过程呈现给大家，使学生对本题的分析更加条理化。尤其是在表示销售数量时往往有学生掌握不好，所以，明确分析思路特别是明确销售数量的表示至关重要。）</w:t>
      </w:r>
    </w:p>
    <w:p w:rsidR="005754B8" w:rsidRDefault="005754B8" w:rsidP="005754B8">
      <w:pPr>
        <w:pStyle w:val="a6"/>
        <w:spacing w:line="440" w:lineRule="exact"/>
        <w:ind w:firstLine="480"/>
        <w:rPr>
          <w:rFonts w:hint="eastAsia"/>
          <w:sz w:val="24"/>
        </w:rPr>
      </w:pPr>
      <w:r>
        <w:rPr>
          <w:rFonts w:hint="eastAsia"/>
          <w:sz w:val="24"/>
        </w:rPr>
        <w:t>（简要实录：学生把幻灯片内容浏览一遍。有的学生相互交流：应当先表示出降低的钱数，然后可以算出新增的销售数量，进而可以表示出销售总量。运用</w:t>
      </w:r>
      <w:r>
        <w:rPr>
          <w:rFonts w:hAnsi="宋体" w:hint="eastAsia"/>
          <w:sz w:val="24"/>
        </w:rPr>
        <w:t>总利润 = 单件利润×数量可以表示所获利润。</w:t>
      </w:r>
      <w:r>
        <w:rPr>
          <w:rFonts w:hint="eastAsia"/>
          <w:sz w:val="24"/>
        </w:rPr>
        <w:t>）</w:t>
      </w:r>
    </w:p>
    <w:p w:rsidR="005754B8" w:rsidRDefault="005754B8" w:rsidP="005754B8">
      <w:pPr>
        <w:pStyle w:val="a6"/>
        <w:spacing w:line="440" w:lineRule="exact"/>
        <w:ind w:firstLineChars="245" w:firstLine="590"/>
        <w:rPr>
          <w:rFonts w:hint="eastAsia"/>
          <w:b/>
          <w:sz w:val="24"/>
        </w:rPr>
      </w:pPr>
      <w:r>
        <w:rPr>
          <w:rFonts w:hint="eastAsia"/>
          <w:b/>
          <w:sz w:val="24"/>
        </w:rPr>
        <w:t>2、（课件投影）</w:t>
      </w:r>
    </w:p>
    <w:p w:rsidR="005754B8" w:rsidRDefault="005754B8" w:rsidP="005754B8">
      <w:pPr>
        <w:pStyle w:val="a6"/>
        <w:spacing w:line="440" w:lineRule="exact"/>
        <w:ind w:firstLineChars="250" w:firstLine="600"/>
        <w:rPr>
          <w:rFonts w:hint="eastAsia"/>
          <w:sz w:val="24"/>
        </w:rPr>
      </w:pPr>
      <w:r>
        <w:rPr>
          <w:rFonts w:hint="eastAsia"/>
          <w:sz w:val="24"/>
        </w:rPr>
        <w:t>本章一开始的“种多少棵橙子树”的问题，我们得到了表示增种橙子树的数量x(棵)与橙子总产量y(个)的函数关系式是：二次函数表达式y＝(600-5x)(100+x)＝-5x</w:t>
      </w:r>
      <w:r>
        <w:rPr>
          <w:rFonts w:hint="eastAsia"/>
          <w:sz w:val="24"/>
          <w:vertAlign w:val="superscript"/>
        </w:rPr>
        <w:t>2</w:t>
      </w:r>
      <w:r>
        <w:rPr>
          <w:rFonts w:hint="eastAsia"/>
          <w:sz w:val="24"/>
        </w:rPr>
        <w:t>+100x+60000。</w:t>
      </w:r>
    </w:p>
    <w:p w:rsidR="005754B8" w:rsidRDefault="005754B8" w:rsidP="005754B8">
      <w:pPr>
        <w:pStyle w:val="a6"/>
        <w:spacing w:line="440" w:lineRule="exact"/>
        <w:ind w:firstLineChars="225" w:firstLine="540"/>
        <w:rPr>
          <w:rFonts w:hint="eastAsia"/>
          <w:sz w:val="24"/>
        </w:rPr>
      </w:pPr>
      <w:r>
        <w:rPr>
          <w:rFonts w:hint="eastAsia"/>
          <w:sz w:val="24"/>
        </w:rPr>
        <w:t>当时曾经利用列表的方法猜测出橙子树的数量，现在可以运用本节所学验证当初的猜测是否正确，请大家再次认真读题，理解题意。说说你是怎么做的？与同伴进行交流。然后自由发言展示。</w:t>
      </w:r>
    </w:p>
    <w:p w:rsidR="005754B8" w:rsidRDefault="005754B8" w:rsidP="005754B8">
      <w:pPr>
        <w:pStyle w:val="a6"/>
        <w:spacing w:line="440" w:lineRule="exact"/>
        <w:ind w:firstLine="420"/>
        <w:rPr>
          <w:rFonts w:hint="eastAsia"/>
          <w:sz w:val="24"/>
        </w:rPr>
      </w:pPr>
      <w:r>
        <w:rPr>
          <w:rFonts w:hint="eastAsia"/>
          <w:sz w:val="24"/>
        </w:rPr>
        <w:t>（设计意图：本题已经有了x与y的函数关系式，只要利用求最大值的公式即可得到本题的最大产量，目的是让学生体验把实际问题和二次函数求最值问题联系起来，让学生知道：求最大利润可以通过二次函数来完成。再次体会二次函数是一类最优化问题。）</w:t>
      </w:r>
    </w:p>
    <w:p w:rsidR="005754B8" w:rsidRDefault="005754B8" w:rsidP="005754B8">
      <w:pPr>
        <w:pStyle w:val="a6"/>
        <w:spacing w:line="440" w:lineRule="exact"/>
        <w:ind w:firstLine="420"/>
        <w:rPr>
          <w:rFonts w:hint="eastAsia"/>
          <w:sz w:val="24"/>
        </w:rPr>
      </w:pPr>
      <w:r>
        <w:rPr>
          <w:rFonts w:hint="eastAsia"/>
          <w:sz w:val="24"/>
        </w:rPr>
        <w:t>(简要实录：大多数学生可以利用二次函数的顶点式解决问题。下面是张超凡的解法。</w:t>
      </w:r>
    </w:p>
    <w:p w:rsidR="005754B8" w:rsidRDefault="005754B8" w:rsidP="005754B8">
      <w:pPr>
        <w:pStyle w:val="a6"/>
        <w:spacing w:line="440" w:lineRule="exact"/>
        <w:ind w:firstLineChars="250" w:firstLine="600"/>
        <w:rPr>
          <w:rFonts w:hint="eastAsia"/>
          <w:sz w:val="24"/>
        </w:rPr>
      </w:pPr>
      <w:r>
        <w:rPr>
          <w:rFonts w:hint="eastAsia"/>
          <w:sz w:val="24"/>
        </w:rPr>
        <w:t>解：y＝-5x</w:t>
      </w:r>
      <w:r>
        <w:rPr>
          <w:rFonts w:hint="eastAsia"/>
          <w:sz w:val="24"/>
          <w:vertAlign w:val="superscript"/>
        </w:rPr>
        <w:t>2</w:t>
      </w:r>
      <w:r>
        <w:rPr>
          <w:rFonts w:hint="eastAsia"/>
          <w:sz w:val="24"/>
        </w:rPr>
        <w:t>+100x+60000</w:t>
      </w:r>
    </w:p>
    <w:p w:rsidR="005754B8" w:rsidRDefault="005754B8" w:rsidP="005754B8">
      <w:pPr>
        <w:pStyle w:val="a6"/>
        <w:spacing w:line="440" w:lineRule="exact"/>
        <w:ind w:firstLineChars="500" w:firstLine="1200"/>
        <w:rPr>
          <w:rFonts w:hint="eastAsia"/>
          <w:sz w:val="24"/>
        </w:rPr>
      </w:pPr>
      <w:r>
        <w:rPr>
          <w:rFonts w:hint="eastAsia"/>
          <w:sz w:val="24"/>
        </w:rPr>
        <w:t>＝-5(x</w:t>
      </w:r>
      <w:r>
        <w:rPr>
          <w:rFonts w:hint="eastAsia"/>
          <w:sz w:val="24"/>
          <w:vertAlign w:val="superscript"/>
        </w:rPr>
        <w:t>2</w:t>
      </w:r>
      <w:r>
        <w:rPr>
          <w:rFonts w:hint="eastAsia"/>
          <w:sz w:val="24"/>
        </w:rPr>
        <w:t>-20x+100-100)+60000</w:t>
      </w:r>
    </w:p>
    <w:p w:rsidR="005754B8" w:rsidRDefault="005754B8" w:rsidP="005754B8">
      <w:pPr>
        <w:pStyle w:val="a6"/>
        <w:spacing w:line="440" w:lineRule="exact"/>
        <w:ind w:firstLineChars="500" w:firstLine="1200"/>
        <w:rPr>
          <w:rFonts w:hint="eastAsia"/>
          <w:sz w:val="24"/>
        </w:rPr>
      </w:pPr>
      <w:r>
        <w:rPr>
          <w:rFonts w:hint="eastAsia"/>
          <w:sz w:val="24"/>
        </w:rPr>
        <w:lastRenderedPageBreak/>
        <w:t>＝-5(x-10)</w:t>
      </w:r>
      <w:r>
        <w:rPr>
          <w:rFonts w:hint="eastAsia"/>
          <w:sz w:val="24"/>
          <w:vertAlign w:val="superscript"/>
        </w:rPr>
        <w:t>2</w:t>
      </w:r>
      <w:r>
        <w:rPr>
          <w:rFonts w:hint="eastAsia"/>
          <w:sz w:val="24"/>
        </w:rPr>
        <w:t xml:space="preserve">+60500。 </w:t>
      </w:r>
    </w:p>
    <w:p w:rsidR="005754B8" w:rsidRDefault="005754B8" w:rsidP="005754B8">
      <w:pPr>
        <w:pStyle w:val="a6"/>
        <w:spacing w:line="440" w:lineRule="exact"/>
        <w:ind w:firstLineChars="300" w:firstLine="720"/>
        <w:rPr>
          <w:rFonts w:hint="eastAsia"/>
          <w:sz w:val="24"/>
        </w:rPr>
      </w:pPr>
      <w:r>
        <w:rPr>
          <w:rFonts w:hint="eastAsia"/>
          <w:sz w:val="24"/>
        </w:rPr>
        <w:t>当x=10时，y</w:t>
      </w:r>
      <w:r>
        <w:rPr>
          <w:rFonts w:hint="eastAsia"/>
          <w:sz w:val="24"/>
          <w:vertAlign w:val="subscript"/>
        </w:rPr>
        <w:t>最大</w:t>
      </w:r>
      <w:r>
        <w:rPr>
          <w:rFonts w:hint="eastAsia"/>
          <w:sz w:val="24"/>
        </w:rPr>
        <w:t>=60500。）</w:t>
      </w:r>
    </w:p>
    <w:p w:rsidR="005754B8" w:rsidRDefault="005754B8" w:rsidP="005754B8">
      <w:pPr>
        <w:pStyle w:val="a6"/>
        <w:spacing w:line="440" w:lineRule="exact"/>
        <w:ind w:firstLineChars="200" w:firstLine="482"/>
        <w:rPr>
          <w:rFonts w:hint="eastAsia"/>
          <w:sz w:val="24"/>
        </w:rPr>
      </w:pPr>
      <w:r>
        <w:rPr>
          <w:rFonts w:hint="eastAsia"/>
          <w:b/>
          <w:sz w:val="24"/>
        </w:rPr>
        <w:t>3、</w:t>
      </w:r>
      <w:r>
        <w:rPr>
          <w:rFonts w:hint="eastAsia"/>
          <w:sz w:val="24"/>
        </w:rPr>
        <w:t>（课件投影）议一议：请同学们画出二次函数的图象，认真观察图像，分析图像传递的信息，并根据图象回答问题，小组交流，选代表回答问题。</w:t>
      </w:r>
    </w:p>
    <w:p w:rsidR="005754B8" w:rsidRDefault="005754B8" w:rsidP="005754B8">
      <w:pPr>
        <w:pStyle w:val="a6"/>
        <w:spacing w:line="440" w:lineRule="exact"/>
        <w:rPr>
          <w:sz w:val="24"/>
        </w:rPr>
      </w:pPr>
      <w:r>
        <w:rPr>
          <w:rFonts w:hint="eastAsia"/>
          <w:sz w:val="24"/>
        </w:rPr>
        <w:t xml:space="preserve">    (1)利用函数图象描述橙子的总产量与增种橙子树的棵数之间的关系。</w:t>
      </w:r>
    </w:p>
    <w:p w:rsidR="005754B8" w:rsidRDefault="000642D7" w:rsidP="005754B8">
      <w:pPr>
        <w:pStyle w:val="a6"/>
        <w:jc w:val="center"/>
        <w:rPr>
          <w:sz w:val="24"/>
        </w:rPr>
      </w:pPr>
      <w:r>
        <w:rPr>
          <w:noProof/>
          <w:sz w:val="24"/>
        </w:rPr>
        <w:drawing>
          <wp:inline distT="0" distB="0" distL="0" distR="0">
            <wp:extent cx="1866900" cy="1171575"/>
            <wp:effectExtent l="0" t="0" r="0" b="952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66900" cy="1171575"/>
                    </a:xfrm>
                    <a:prstGeom prst="rect">
                      <a:avLst/>
                    </a:prstGeom>
                    <a:noFill/>
                    <a:ln>
                      <a:noFill/>
                    </a:ln>
                  </pic:spPr>
                </pic:pic>
              </a:graphicData>
            </a:graphic>
          </wp:inline>
        </w:drawing>
      </w:r>
    </w:p>
    <w:p w:rsidR="005754B8" w:rsidRDefault="005754B8" w:rsidP="005754B8">
      <w:pPr>
        <w:pStyle w:val="a6"/>
        <w:spacing w:line="440" w:lineRule="exact"/>
        <w:ind w:firstLineChars="200" w:firstLine="480"/>
        <w:rPr>
          <w:rFonts w:hint="eastAsia"/>
          <w:sz w:val="24"/>
        </w:rPr>
      </w:pPr>
      <w:r>
        <w:rPr>
          <w:rFonts w:hint="eastAsia"/>
          <w:sz w:val="24"/>
        </w:rPr>
        <w:t>(2)增种多少棵橙子树，可以使橙子的总产量在60400个以上？</w:t>
      </w:r>
    </w:p>
    <w:p w:rsidR="005754B8" w:rsidRDefault="005754B8" w:rsidP="005754B8">
      <w:pPr>
        <w:pStyle w:val="a6"/>
        <w:spacing w:line="440" w:lineRule="exact"/>
        <w:ind w:firstLineChars="200" w:firstLine="480"/>
        <w:rPr>
          <w:rFonts w:hint="eastAsia"/>
          <w:sz w:val="24"/>
        </w:rPr>
      </w:pPr>
      <w:r>
        <w:rPr>
          <w:rFonts w:hint="eastAsia"/>
          <w:sz w:val="24"/>
        </w:rPr>
        <w:t xml:space="preserve">(3)此图像可以向二、三、四象限延伸吗?为什么？ </w:t>
      </w:r>
    </w:p>
    <w:p w:rsidR="005754B8" w:rsidRDefault="005754B8" w:rsidP="005754B8">
      <w:pPr>
        <w:pStyle w:val="a6"/>
        <w:spacing w:line="440" w:lineRule="exact"/>
        <w:ind w:firstLineChars="150" w:firstLine="360"/>
        <w:rPr>
          <w:rFonts w:hint="eastAsia"/>
          <w:sz w:val="24"/>
        </w:rPr>
      </w:pPr>
      <w:r>
        <w:rPr>
          <w:rFonts w:hint="eastAsia"/>
          <w:sz w:val="24"/>
        </w:rPr>
        <w:t>（设计意图:数形结合思想是数学学习中一种很重要的数学思想，在这里要求学生联系图像，是为了渗透数形结合思想；还提醒学生在解决实际问题时，自变量是有取值范围的，实际问题中二次函数的图像往往是抛物线的一部分。）</w:t>
      </w:r>
      <w:r>
        <w:rPr>
          <w:rFonts w:hint="eastAsia"/>
          <w:sz w:val="24"/>
        </w:rPr>
        <w:tab/>
      </w:r>
    </w:p>
    <w:p w:rsidR="005754B8" w:rsidRDefault="005754B8" w:rsidP="005754B8">
      <w:pPr>
        <w:pStyle w:val="a6"/>
        <w:spacing w:line="440" w:lineRule="exact"/>
        <w:ind w:firstLineChars="150" w:firstLine="360"/>
        <w:rPr>
          <w:rFonts w:hint="eastAsia"/>
          <w:sz w:val="24"/>
        </w:rPr>
      </w:pPr>
      <w:r>
        <w:rPr>
          <w:rFonts w:hint="eastAsia"/>
          <w:sz w:val="24"/>
        </w:rPr>
        <w:t>（简要实录:学生可以顺利解决这个问题，答案如下</w:t>
      </w:r>
    </w:p>
    <w:p w:rsidR="005754B8" w:rsidRDefault="005754B8" w:rsidP="005754B8">
      <w:pPr>
        <w:pStyle w:val="a6"/>
        <w:spacing w:line="440" w:lineRule="exact"/>
        <w:ind w:firstLineChars="200" w:firstLine="480"/>
        <w:rPr>
          <w:rFonts w:hint="eastAsia"/>
          <w:sz w:val="24"/>
        </w:rPr>
      </w:pPr>
      <w:r>
        <w:rPr>
          <w:rFonts w:hint="eastAsia"/>
          <w:sz w:val="24"/>
        </w:rPr>
        <w:t>(1)当x&lt;10时，橙子的总产量随增种橙子树的增加而增加；当x&gt;10时，橙子的总产量随增种橙子树的增加而减小。</w:t>
      </w:r>
    </w:p>
    <w:p w:rsidR="005754B8" w:rsidRDefault="005754B8" w:rsidP="005754B8">
      <w:pPr>
        <w:pStyle w:val="a6"/>
        <w:spacing w:line="440" w:lineRule="exact"/>
        <w:ind w:firstLine="480"/>
        <w:rPr>
          <w:rFonts w:hint="eastAsia"/>
          <w:sz w:val="24"/>
        </w:rPr>
      </w:pPr>
      <w:r>
        <w:rPr>
          <w:rFonts w:hint="eastAsia"/>
          <w:sz w:val="24"/>
        </w:rPr>
        <w:t>(2)由图可知，增种6棵、7棵、8棵、9棵、10棵、11棵、12棵、13棵或14棵，都可以使橙子总产量在60400个以上。</w:t>
      </w:r>
    </w:p>
    <w:p w:rsidR="005754B8" w:rsidRDefault="005754B8" w:rsidP="005754B8">
      <w:pPr>
        <w:pStyle w:val="a6"/>
        <w:spacing w:line="440" w:lineRule="exact"/>
        <w:ind w:firstLineChars="150" w:firstLine="360"/>
        <w:rPr>
          <w:rFonts w:hint="eastAsia"/>
          <w:sz w:val="24"/>
        </w:rPr>
      </w:pPr>
      <w:r>
        <w:rPr>
          <w:rFonts w:hint="eastAsia"/>
          <w:sz w:val="24"/>
        </w:rPr>
        <w:t>（3）</w:t>
      </w:r>
      <w:r>
        <w:rPr>
          <w:rFonts w:hint="eastAsia"/>
          <w:b/>
          <w:sz w:val="24"/>
        </w:rPr>
        <w:t>图像只能在第一象限，因为自变量表示棵树只能是自然数，并且根据题意自变量应小于或等于13.5 .</w:t>
      </w:r>
      <w:r>
        <w:rPr>
          <w:rFonts w:hint="eastAsia"/>
          <w:sz w:val="24"/>
        </w:rPr>
        <w:t>)</w:t>
      </w:r>
    </w:p>
    <w:p w:rsidR="005754B8" w:rsidRDefault="005754B8" w:rsidP="005754B8">
      <w:pPr>
        <w:pStyle w:val="a6"/>
        <w:spacing w:line="440" w:lineRule="exact"/>
        <w:ind w:firstLineChars="196" w:firstLine="472"/>
        <w:rPr>
          <w:rFonts w:hint="eastAsia"/>
          <w:b/>
          <w:sz w:val="24"/>
        </w:rPr>
      </w:pPr>
      <w:r>
        <w:rPr>
          <w:rFonts w:hint="eastAsia"/>
          <w:b/>
          <w:sz w:val="24"/>
        </w:rPr>
        <w:t>（三）</w:t>
      </w:r>
      <w:r>
        <w:rPr>
          <w:rFonts w:hint="eastAsia"/>
          <w:sz w:val="24"/>
        </w:rPr>
        <w:t>探究新知，总结规律</w:t>
      </w:r>
    </w:p>
    <w:p w:rsidR="005754B8" w:rsidRDefault="005754B8" w:rsidP="005754B8">
      <w:pPr>
        <w:pStyle w:val="a6"/>
        <w:spacing w:line="440" w:lineRule="exact"/>
        <w:ind w:firstLine="480"/>
        <w:rPr>
          <w:rFonts w:hint="eastAsia"/>
          <w:sz w:val="24"/>
        </w:rPr>
      </w:pPr>
      <w:r>
        <w:rPr>
          <w:rFonts w:hint="eastAsia"/>
          <w:sz w:val="24"/>
        </w:rPr>
        <w:t>（课件投影）通过上面两个例子的探索，你有什么收获？小组交流，选代表发言。</w:t>
      </w:r>
    </w:p>
    <w:p w:rsidR="005754B8" w:rsidRDefault="005754B8" w:rsidP="005754B8">
      <w:pPr>
        <w:pStyle w:val="a6"/>
        <w:spacing w:line="440" w:lineRule="exact"/>
        <w:ind w:firstLine="480"/>
        <w:rPr>
          <w:rFonts w:hint="eastAsia"/>
          <w:sz w:val="24"/>
        </w:rPr>
      </w:pPr>
      <w:r>
        <w:rPr>
          <w:rFonts w:hint="eastAsia"/>
          <w:sz w:val="24"/>
        </w:rPr>
        <w:t>（设计意图:让学生初步总结解决最优化问题的一般过程，学生通过总结规律，加深印象，遵循认知规律。）</w:t>
      </w:r>
    </w:p>
    <w:p w:rsidR="005754B8" w:rsidRDefault="005754B8" w:rsidP="005754B8">
      <w:pPr>
        <w:pStyle w:val="a6"/>
        <w:spacing w:line="440" w:lineRule="exact"/>
        <w:ind w:firstLine="480"/>
        <w:rPr>
          <w:rFonts w:hint="eastAsia"/>
          <w:sz w:val="24"/>
        </w:rPr>
      </w:pPr>
      <w:r>
        <w:rPr>
          <w:rFonts w:hint="eastAsia"/>
          <w:sz w:val="24"/>
        </w:rPr>
        <w:t>（简要实录:学生简要讨论，很多人跃跃欲试。</w:t>
      </w:r>
    </w:p>
    <w:p w:rsidR="005754B8" w:rsidRDefault="005754B8" w:rsidP="005754B8">
      <w:pPr>
        <w:pStyle w:val="a6"/>
        <w:spacing w:line="440" w:lineRule="exact"/>
        <w:ind w:firstLineChars="250" w:firstLine="600"/>
        <w:rPr>
          <w:rFonts w:hint="eastAsia"/>
          <w:sz w:val="24"/>
        </w:rPr>
      </w:pPr>
      <w:r>
        <w:rPr>
          <w:rFonts w:hint="eastAsia"/>
          <w:sz w:val="24"/>
        </w:rPr>
        <w:t>梁娇：求最大利润可以用顶点公式。</w:t>
      </w:r>
    </w:p>
    <w:p w:rsidR="005754B8" w:rsidRDefault="005754B8" w:rsidP="005754B8">
      <w:pPr>
        <w:pStyle w:val="a6"/>
        <w:spacing w:line="440" w:lineRule="exact"/>
        <w:ind w:firstLineChars="250" w:firstLine="600"/>
        <w:rPr>
          <w:rFonts w:hint="eastAsia"/>
          <w:sz w:val="24"/>
        </w:rPr>
      </w:pPr>
      <w:r>
        <w:rPr>
          <w:rFonts w:hint="eastAsia"/>
          <w:sz w:val="24"/>
        </w:rPr>
        <w:t>崔世鹏：可以用配方法把二次函数配成顶点式。</w:t>
      </w:r>
    </w:p>
    <w:p w:rsidR="005754B8" w:rsidRDefault="005754B8" w:rsidP="005754B8">
      <w:pPr>
        <w:pStyle w:val="a6"/>
        <w:spacing w:line="440" w:lineRule="exact"/>
        <w:ind w:firstLineChars="250" w:firstLine="600"/>
        <w:rPr>
          <w:rFonts w:hint="eastAsia"/>
          <w:sz w:val="24"/>
        </w:rPr>
      </w:pPr>
      <w:r>
        <w:rPr>
          <w:rFonts w:hint="eastAsia"/>
          <w:sz w:val="24"/>
        </w:rPr>
        <w:t>冯宇杰： 先把实际问题用二次函数表示出来，在运用顶点式或定点公式求最大值。）</w:t>
      </w:r>
    </w:p>
    <w:p w:rsidR="005754B8" w:rsidRDefault="005754B8" w:rsidP="005754B8">
      <w:pPr>
        <w:pStyle w:val="a6"/>
        <w:spacing w:line="440" w:lineRule="exact"/>
        <w:ind w:firstLine="482"/>
        <w:rPr>
          <w:rFonts w:hint="eastAsia"/>
          <w:sz w:val="24"/>
        </w:rPr>
      </w:pPr>
      <w:r>
        <w:rPr>
          <w:rFonts w:hint="eastAsia"/>
          <w:sz w:val="24"/>
        </w:rPr>
        <w:t xml:space="preserve">（课件投影）解决最优化问题的一般步骤： </w:t>
      </w:r>
    </w:p>
    <w:p w:rsidR="005754B8" w:rsidRDefault="005754B8" w:rsidP="005754B8">
      <w:pPr>
        <w:pStyle w:val="a6"/>
        <w:spacing w:line="440" w:lineRule="exact"/>
        <w:ind w:firstLine="482"/>
        <w:rPr>
          <w:rFonts w:hint="eastAsia"/>
          <w:sz w:val="24"/>
        </w:rPr>
      </w:pPr>
      <w:r>
        <w:rPr>
          <w:rFonts w:hint="eastAsia"/>
          <w:sz w:val="24"/>
        </w:rPr>
        <w:t xml:space="preserve"> 1、认真读题，找出题中相等关系；</w:t>
      </w:r>
    </w:p>
    <w:p w:rsidR="005754B8" w:rsidRDefault="005754B8" w:rsidP="005754B8">
      <w:pPr>
        <w:pStyle w:val="a6"/>
        <w:spacing w:line="440" w:lineRule="exact"/>
        <w:ind w:firstLineChars="250" w:firstLine="600"/>
        <w:rPr>
          <w:rFonts w:hint="eastAsia"/>
          <w:sz w:val="24"/>
        </w:rPr>
      </w:pPr>
      <w:r>
        <w:rPr>
          <w:rFonts w:hint="eastAsia"/>
          <w:sz w:val="24"/>
        </w:rPr>
        <w:t>2、用二次函数把题中相等关系表示出来；</w:t>
      </w:r>
    </w:p>
    <w:p w:rsidR="005754B8" w:rsidRDefault="005754B8" w:rsidP="005754B8">
      <w:pPr>
        <w:pStyle w:val="a6"/>
        <w:spacing w:line="440" w:lineRule="exact"/>
        <w:ind w:firstLineChars="250" w:firstLine="600"/>
        <w:rPr>
          <w:rFonts w:hint="eastAsia"/>
          <w:sz w:val="24"/>
        </w:rPr>
      </w:pPr>
      <w:r>
        <w:rPr>
          <w:rFonts w:hint="eastAsia"/>
          <w:sz w:val="24"/>
        </w:rPr>
        <w:lastRenderedPageBreak/>
        <w:t>3、利用求顶点的公式或是顶点式把何时获得最大利润和最大利润求出来。</w:t>
      </w:r>
    </w:p>
    <w:p w:rsidR="005754B8" w:rsidRDefault="005754B8" w:rsidP="005754B8">
      <w:pPr>
        <w:pStyle w:val="a6"/>
        <w:spacing w:line="440" w:lineRule="exact"/>
        <w:ind w:firstLineChars="250" w:firstLine="600"/>
        <w:rPr>
          <w:rFonts w:hint="eastAsia"/>
          <w:sz w:val="24"/>
        </w:rPr>
      </w:pPr>
      <w:r>
        <w:rPr>
          <w:rFonts w:hint="eastAsia"/>
          <w:sz w:val="24"/>
        </w:rPr>
        <w:t>4、注意在实际问题中函数图像可能只是抛物线的一部分。还要注意自变量的取值范围。</w:t>
      </w:r>
    </w:p>
    <w:p w:rsidR="005754B8" w:rsidRDefault="005754B8" w:rsidP="005754B8">
      <w:pPr>
        <w:pStyle w:val="a6"/>
        <w:spacing w:line="440" w:lineRule="exact"/>
        <w:ind w:firstLine="480"/>
        <w:rPr>
          <w:rFonts w:hint="eastAsia"/>
          <w:b/>
          <w:sz w:val="24"/>
        </w:rPr>
      </w:pPr>
      <w:r>
        <w:rPr>
          <w:rFonts w:hint="eastAsia"/>
          <w:b/>
          <w:sz w:val="24"/>
        </w:rPr>
        <w:t>三、迁移运用，不断提高。</w:t>
      </w:r>
    </w:p>
    <w:p w:rsidR="005754B8" w:rsidRDefault="005754B8" w:rsidP="005754B8">
      <w:pPr>
        <w:pStyle w:val="a6"/>
        <w:spacing w:line="440" w:lineRule="exact"/>
        <w:ind w:firstLineChars="147" w:firstLine="354"/>
        <w:rPr>
          <w:rFonts w:hint="eastAsia"/>
          <w:b/>
          <w:sz w:val="24"/>
        </w:rPr>
      </w:pPr>
      <w:r>
        <w:rPr>
          <w:rFonts w:hint="eastAsia"/>
          <w:b/>
          <w:sz w:val="24"/>
        </w:rPr>
        <w:t>（一）运用</w:t>
      </w:r>
    </w:p>
    <w:p w:rsidR="005754B8" w:rsidRDefault="005754B8" w:rsidP="005754B8">
      <w:pPr>
        <w:pStyle w:val="a6"/>
        <w:spacing w:line="440" w:lineRule="exact"/>
        <w:ind w:firstLineChars="147" w:firstLine="354"/>
        <w:rPr>
          <w:rFonts w:hint="eastAsia"/>
          <w:sz w:val="24"/>
        </w:rPr>
      </w:pPr>
      <w:r>
        <w:rPr>
          <w:rFonts w:hint="eastAsia"/>
          <w:b/>
          <w:sz w:val="24"/>
        </w:rPr>
        <w:t>（课件投影）</w:t>
      </w:r>
      <w:r>
        <w:rPr>
          <w:rFonts w:hint="eastAsia"/>
          <w:sz w:val="24"/>
        </w:rPr>
        <w:t>请同学们认真读题，把题中的相等关系用二次函数表示出来，然后用我们今天学习的求最值的方法解决问题。有困难的话可以同桌讨论，把解题过程写到练习本上。然后自由展示。</w:t>
      </w:r>
    </w:p>
    <w:p w:rsidR="005754B8" w:rsidRDefault="005754B8" w:rsidP="005754B8">
      <w:pPr>
        <w:pStyle w:val="a6"/>
        <w:spacing w:line="440" w:lineRule="exact"/>
        <w:ind w:firstLineChars="196" w:firstLine="470"/>
        <w:rPr>
          <w:rFonts w:hint="eastAsia"/>
          <w:sz w:val="24"/>
        </w:rPr>
      </w:pPr>
      <w:r>
        <w:rPr>
          <w:rFonts w:hint="eastAsia"/>
          <w:sz w:val="24"/>
        </w:rPr>
        <w:t>某商店购进一批单价为20元的日用品，如果以单价30元销售，那么半个月内可以售出400件。根据销售经验，提高销售单价会导致销售量的减少，即销售单价每提高1元，销售量相应减少20件。如何提高售价,才能在半个月内获得最大利润？</w:t>
      </w:r>
    </w:p>
    <w:p w:rsidR="005754B8" w:rsidRDefault="005754B8" w:rsidP="005754B8">
      <w:pPr>
        <w:pStyle w:val="a6"/>
        <w:spacing w:line="440" w:lineRule="exact"/>
        <w:ind w:firstLineChars="150" w:firstLine="360"/>
        <w:rPr>
          <w:rFonts w:hint="eastAsia"/>
          <w:sz w:val="24"/>
        </w:rPr>
      </w:pPr>
      <w:r>
        <w:rPr>
          <w:rFonts w:hint="eastAsia"/>
          <w:sz w:val="24"/>
        </w:rPr>
        <w:t>（设计意图:本题是本节课知识的综合运用，它在上面问题情境的类型上又有所变化，实际上就是让学生经历再探索、再研究，也就是再观察、再思维的过程，意在帮助学生更好的举一反三的掌握新知识。设计这一环节的根本目的是检查学生的学习效果。所谓运用迁移。）</w:t>
      </w:r>
    </w:p>
    <w:p w:rsidR="005754B8" w:rsidRDefault="005754B8" w:rsidP="005754B8">
      <w:pPr>
        <w:pStyle w:val="a6"/>
        <w:spacing w:line="440" w:lineRule="exact"/>
        <w:ind w:firstLineChars="150" w:firstLine="360"/>
        <w:rPr>
          <w:rFonts w:hint="eastAsia"/>
          <w:sz w:val="24"/>
        </w:rPr>
      </w:pPr>
      <w:r>
        <w:rPr>
          <w:rFonts w:hint="eastAsia"/>
          <w:sz w:val="24"/>
        </w:rPr>
        <w:t>（简要实录：学生们在练习本上做着。个别学生小声问别人。三分钟后，大部分学生已经做完。把乔康的解题过程用投影仪展示给全班学生。</w:t>
      </w:r>
    </w:p>
    <w:p w:rsidR="005754B8" w:rsidRDefault="005754B8" w:rsidP="005754B8">
      <w:pPr>
        <w:pStyle w:val="a6"/>
        <w:spacing w:line="440" w:lineRule="exact"/>
        <w:ind w:firstLineChars="294" w:firstLine="706"/>
        <w:rPr>
          <w:rFonts w:hint="eastAsia"/>
          <w:sz w:val="24"/>
        </w:rPr>
      </w:pPr>
      <w:r>
        <w:rPr>
          <w:rFonts w:hint="eastAsia"/>
          <w:sz w:val="24"/>
        </w:rPr>
        <w:t>解：设销售单价为x元，销售利润为y元，则</w:t>
      </w:r>
    </w:p>
    <w:p w:rsidR="005754B8" w:rsidRDefault="005754B8" w:rsidP="005754B8">
      <w:pPr>
        <w:pStyle w:val="a6"/>
        <w:spacing w:line="440" w:lineRule="exact"/>
        <w:rPr>
          <w:rFonts w:hint="eastAsia"/>
          <w:sz w:val="24"/>
        </w:rPr>
      </w:pPr>
      <w:r>
        <w:rPr>
          <w:rFonts w:hint="eastAsia"/>
          <w:sz w:val="24"/>
        </w:rPr>
        <w:t xml:space="preserve">            y=(x-20)[400-20(x-30)]</w:t>
      </w:r>
    </w:p>
    <w:p w:rsidR="005754B8" w:rsidRDefault="005754B8" w:rsidP="005754B8">
      <w:pPr>
        <w:pStyle w:val="a6"/>
        <w:spacing w:line="440" w:lineRule="exact"/>
        <w:rPr>
          <w:rFonts w:hint="eastAsia"/>
          <w:sz w:val="24"/>
        </w:rPr>
      </w:pPr>
      <w:r>
        <w:rPr>
          <w:rFonts w:hint="eastAsia"/>
          <w:sz w:val="24"/>
        </w:rPr>
        <w:t xml:space="preserve">             =-20x</w:t>
      </w:r>
      <w:r>
        <w:rPr>
          <w:rFonts w:hint="eastAsia"/>
          <w:sz w:val="24"/>
          <w:vertAlign w:val="superscript"/>
        </w:rPr>
        <w:t>2</w:t>
      </w:r>
      <w:r>
        <w:rPr>
          <w:rFonts w:hint="eastAsia"/>
          <w:sz w:val="24"/>
        </w:rPr>
        <w:t>+1400x-20000</w:t>
      </w:r>
    </w:p>
    <w:p w:rsidR="005754B8" w:rsidRDefault="005754B8" w:rsidP="005754B8">
      <w:pPr>
        <w:pStyle w:val="a6"/>
        <w:spacing w:line="440" w:lineRule="exact"/>
        <w:rPr>
          <w:rFonts w:hint="eastAsia"/>
          <w:sz w:val="24"/>
        </w:rPr>
      </w:pPr>
      <w:r>
        <w:rPr>
          <w:rFonts w:hint="eastAsia"/>
          <w:sz w:val="24"/>
        </w:rPr>
        <w:t xml:space="preserve">             =-20(x-35)</w:t>
      </w:r>
      <w:r>
        <w:rPr>
          <w:rFonts w:hint="eastAsia"/>
          <w:sz w:val="24"/>
          <w:vertAlign w:val="superscript"/>
        </w:rPr>
        <w:t>2</w:t>
      </w:r>
      <w:r>
        <w:rPr>
          <w:rFonts w:hint="eastAsia"/>
          <w:sz w:val="24"/>
        </w:rPr>
        <w:t>+4500。</w:t>
      </w:r>
    </w:p>
    <w:p w:rsidR="005754B8" w:rsidRDefault="005754B8" w:rsidP="005754B8">
      <w:pPr>
        <w:pStyle w:val="a6"/>
        <w:spacing w:line="440" w:lineRule="exact"/>
        <w:rPr>
          <w:rFonts w:hint="eastAsia"/>
          <w:sz w:val="24"/>
        </w:rPr>
      </w:pPr>
      <w:r>
        <w:rPr>
          <w:rFonts w:hint="eastAsia"/>
          <w:sz w:val="24"/>
        </w:rPr>
        <w:t xml:space="preserve">    所以当x=35元，即销售单价提高5元时，可在半月内获得最大利润4500元．）</w:t>
      </w:r>
    </w:p>
    <w:p w:rsidR="005754B8" w:rsidRDefault="005754B8" w:rsidP="005754B8">
      <w:pPr>
        <w:pStyle w:val="a6"/>
        <w:spacing w:line="440" w:lineRule="exact"/>
        <w:ind w:firstLineChars="150" w:firstLine="360"/>
        <w:rPr>
          <w:rFonts w:hint="eastAsia"/>
          <w:sz w:val="24"/>
        </w:rPr>
      </w:pPr>
      <w:r>
        <w:rPr>
          <w:rFonts w:hint="eastAsia"/>
          <w:sz w:val="24"/>
        </w:rPr>
        <w:t>（二）小结</w:t>
      </w:r>
    </w:p>
    <w:p w:rsidR="005754B8" w:rsidRDefault="005754B8" w:rsidP="005754B8">
      <w:pPr>
        <w:pStyle w:val="a6"/>
        <w:spacing w:line="440" w:lineRule="exact"/>
        <w:ind w:firstLineChars="150" w:firstLine="360"/>
        <w:rPr>
          <w:rFonts w:hint="eastAsia"/>
          <w:sz w:val="24"/>
        </w:rPr>
      </w:pPr>
      <w:r>
        <w:rPr>
          <w:rFonts w:hint="eastAsia"/>
          <w:sz w:val="24"/>
        </w:rPr>
        <w:t>（课件投影）本节课你有哪些收获？</w:t>
      </w:r>
    </w:p>
    <w:p w:rsidR="005754B8" w:rsidRDefault="005754B8" w:rsidP="005754B8">
      <w:pPr>
        <w:pStyle w:val="a6"/>
        <w:spacing w:line="440" w:lineRule="exact"/>
        <w:ind w:firstLineChars="150" w:firstLine="360"/>
        <w:rPr>
          <w:rFonts w:hint="eastAsia"/>
          <w:sz w:val="24"/>
        </w:rPr>
      </w:pPr>
      <w:r>
        <w:rPr>
          <w:rFonts w:hint="eastAsia"/>
          <w:sz w:val="24"/>
        </w:rPr>
        <w:t>（设计意图：让学生再次体会二次函数是一类最优化问题的数学模型。让学生对本节课的知识有一个回顾、总结、概括的过程。）</w:t>
      </w:r>
    </w:p>
    <w:p w:rsidR="005754B8" w:rsidRDefault="005754B8" w:rsidP="005754B8">
      <w:pPr>
        <w:pStyle w:val="a6"/>
        <w:spacing w:line="440" w:lineRule="exact"/>
        <w:ind w:firstLineChars="150" w:firstLine="360"/>
        <w:rPr>
          <w:rFonts w:hint="eastAsia"/>
          <w:sz w:val="24"/>
        </w:rPr>
      </w:pPr>
      <w:r>
        <w:rPr>
          <w:rFonts w:hint="eastAsia"/>
          <w:sz w:val="24"/>
        </w:rPr>
        <w:t>（简要实录：学生积极发言。</w:t>
      </w:r>
    </w:p>
    <w:p w:rsidR="005754B8" w:rsidRDefault="005754B8" w:rsidP="005754B8">
      <w:pPr>
        <w:pStyle w:val="a6"/>
        <w:spacing w:line="440" w:lineRule="exact"/>
        <w:ind w:firstLine="480"/>
        <w:rPr>
          <w:rFonts w:hint="eastAsia"/>
          <w:sz w:val="24"/>
        </w:rPr>
      </w:pPr>
      <w:r>
        <w:rPr>
          <w:rFonts w:hint="eastAsia"/>
          <w:sz w:val="24"/>
        </w:rPr>
        <w:t>聂亚红:我们又复习了利润问题。</w:t>
      </w:r>
    </w:p>
    <w:p w:rsidR="005754B8" w:rsidRDefault="005754B8" w:rsidP="005754B8">
      <w:pPr>
        <w:pStyle w:val="a6"/>
        <w:spacing w:line="440" w:lineRule="exact"/>
        <w:ind w:firstLine="480"/>
        <w:rPr>
          <w:rFonts w:hint="eastAsia"/>
          <w:sz w:val="24"/>
        </w:rPr>
      </w:pPr>
      <w:r>
        <w:rPr>
          <w:rFonts w:hint="eastAsia"/>
          <w:sz w:val="24"/>
        </w:rPr>
        <w:t>刘颖：我们经历了利用二次函数解决实际问题中的最值问题。</w:t>
      </w:r>
    </w:p>
    <w:p w:rsidR="005754B8" w:rsidRDefault="005754B8" w:rsidP="005754B8">
      <w:pPr>
        <w:pStyle w:val="a6"/>
        <w:spacing w:line="440" w:lineRule="exact"/>
        <w:ind w:firstLine="480"/>
        <w:rPr>
          <w:rFonts w:hint="eastAsia"/>
          <w:sz w:val="24"/>
        </w:rPr>
      </w:pPr>
      <w:r>
        <w:rPr>
          <w:rFonts w:hint="eastAsia"/>
          <w:sz w:val="24"/>
        </w:rPr>
        <w:t>王哲：我们可以使用求顶点的公式来求最大值。</w:t>
      </w:r>
    </w:p>
    <w:p w:rsidR="005754B8" w:rsidRDefault="005754B8" w:rsidP="005754B8">
      <w:pPr>
        <w:pStyle w:val="a6"/>
        <w:spacing w:line="440" w:lineRule="exact"/>
        <w:ind w:firstLine="480"/>
        <w:rPr>
          <w:rFonts w:hint="eastAsia"/>
          <w:sz w:val="24"/>
        </w:rPr>
      </w:pPr>
      <w:r>
        <w:rPr>
          <w:rFonts w:hint="eastAsia"/>
          <w:sz w:val="24"/>
        </w:rPr>
        <w:t>梁娇：我们可以用顶点的横坐来解决何时获得最大利润的问题。</w:t>
      </w:r>
    </w:p>
    <w:p w:rsidR="005754B8" w:rsidRDefault="005754B8" w:rsidP="005754B8">
      <w:pPr>
        <w:pStyle w:val="a6"/>
        <w:spacing w:line="440" w:lineRule="exact"/>
        <w:ind w:firstLine="480"/>
        <w:rPr>
          <w:rFonts w:hint="eastAsia"/>
          <w:sz w:val="24"/>
        </w:rPr>
      </w:pPr>
      <w:r>
        <w:rPr>
          <w:rFonts w:hint="eastAsia"/>
          <w:sz w:val="24"/>
        </w:rPr>
        <w:t>李雪珂：我们还可以把一般式配成顶点式从而解决何时获得最大利润和最大利润是多少的问题。）</w:t>
      </w:r>
    </w:p>
    <w:p w:rsidR="005754B8" w:rsidRDefault="005754B8" w:rsidP="005754B8">
      <w:pPr>
        <w:pStyle w:val="a6"/>
        <w:spacing w:line="440" w:lineRule="exact"/>
        <w:ind w:firstLineChars="150" w:firstLine="360"/>
        <w:rPr>
          <w:rFonts w:hint="eastAsia"/>
          <w:sz w:val="24"/>
        </w:rPr>
      </w:pPr>
      <w:r>
        <w:rPr>
          <w:rFonts w:hint="eastAsia"/>
          <w:sz w:val="24"/>
        </w:rPr>
        <w:t>（课件投影）本节课我们学习了</w:t>
      </w:r>
    </w:p>
    <w:p w:rsidR="005754B8" w:rsidRDefault="005754B8" w:rsidP="005754B8">
      <w:pPr>
        <w:pStyle w:val="a6"/>
        <w:numPr>
          <w:ilvl w:val="0"/>
          <w:numId w:val="8"/>
        </w:numPr>
        <w:tabs>
          <w:tab w:val="left" w:pos="540"/>
          <w:tab w:val="left" w:pos="900"/>
        </w:tabs>
        <w:spacing w:line="440" w:lineRule="exact"/>
        <w:rPr>
          <w:rFonts w:hint="eastAsia"/>
          <w:sz w:val="24"/>
        </w:rPr>
      </w:pPr>
      <w:r>
        <w:rPr>
          <w:rFonts w:hint="eastAsia"/>
          <w:sz w:val="24"/>
        </w:rPr>
        <w:lastRenderedPageBreak/>
        <w:t>体会二次函数是一类最优化问题。</w:t>
      </w:r>
    </w:p>
    <w:p w:rsidR="005754B8" w:rsidRDefault="005754B8" w:rsidP="005754B8">
      <w:pPr>
        <w:pStyle w:val="a6"/>
        <w:numPr>
          <w:ilvl w:val="0"/>
          <w:numId w:val="8"/>
        </w:numPr>
        <w:spacing w:line="440" w:lineRule="exact"/>
        <w:rPr>
          <w:rFonts w:hint="eastAsia"/>
          <w:sz w:val="24"/>
        </w:rPr>
      </w:pPr>
      <w:r>
        <w:rPr>
          <w:rFonts w:hint="eastAsia"/>
          <w:sz w:val="24"/>
        </w:rPr>
        <w:t>可以利用二次函数解决生活中的某些最优化问题。</w:t>
      </w:r>
    </w:p>
    <w:p w:rsidR="005754B8" w:rsidRDefault="005754B8" w:rsidP="005754B8">
      <w:pPr>
        <w:pStyle w:val="a6"/>
        <w:numPr>
          <w:ilvl w:val="0"/>
          <w:numId w:val="8"/>
        </w:numPr>
        <w:spacing w:line="440" w:lineRule="exact"/>
        <w:rPr>
          <w:rFonts w:hint="eastAsia"/>
          <w:sz w:val="24"/>
        </w:rPr>
      </w:pPr>
      <w:r>
        <w:rPr>
          <w:rFonts w:hint="eastAsia"/>
          <w:sz w:val="24"/>
        </w:rPr>
        <w:t>利用顶点式和求顶点的公式求何时获得最大利润的问题，和最大利润是多少的问</w:t>
      </w:r>
    </w:p>
    <w:p w:rsidR="005754B8" w:rsidRDefault="005754B8" w:rsidP="005754B8">
      <w:pPr>
        <w:pStyle w:val="a6"/>
        <w:spacing w:line="440" w:lineRule="exact"/>
        <w:rPr>
          <w:rFonts w:hint="eastAsia"/>
          <w:sz w:val="24"/>
        </w:rPr>
      </w:pPr>
      <w:r>
        <w:rPr>
          <w:rFonts w:hint="eastAsia"/>
          <w:sz w:val="24"/>
        </w:rPr>
        <w:t>题。</w:t>
      </w:r>
    </w:p>
    <w:p w:rsidR="005754B8" w:rsidRDefault="005754B8" w:rsidP="005754B8">
      <w:pPr>
        <w:pStyle w:val="a6"/>
        <w:spacing w:line="440" w:lineRule="exact"/>
        <w:ind w:leftChars="171" w:left="359" w:firstLineChars="50" w:firstLine="120"/>
        <w:rPr>
          <w:rFonts w:hint="eastAsia"/>
          <w:sz w:val="24"/>
        </w:rPr>
      </w:pPr>
      <w:r>
        <w:rPr>
          <w:rFonts w:hint="eastAsia"/>
          <w:sz w:val="24"/>
        </w:rPr>
        <w:t>4、体会数形结合思想在解决问题时的运用。</w:t>
      </w:r>
    </w:p>
    <w:p w:rsidR="005754B8" w:rsidRDefault="005754B8" w:rsidP="005754B8">
      <w:pPr>
        <w:pStyle w:val="a6"/>
        <w:spacing w:line="440" w:lineRule="exact"/>
        <w:ind w:firstLineChars="100" w:firstLine="240"/>
        <w:rPr>
          <w:rFonts w:hint="eastAsia"/>
          <w:sz w:val="24"/>
        </w:rPr>
      </w:pPr>
      <w:r>
        <w:rPr>
          <w:rFonts w:hint="eastAsia"/>
          <w:sz w:val="24"/>
        </w:rPr>
        <w:t>（课件投影）作业：</w:t>
      </w:r>
    </w:p>
    <w:p w:rsidR="005754B8" w:rsidRDefault="005754B8" w:rsidP="005754B8">
      <w:pPr>
        <w:pStyle w:val="a6"/>
        <w:numPr>
          <w:ilvl w:val="0"/>
          <w:numId w:val="9"/>
        </w:numPr>
        <w:tabs>
          <w:tab w:val="left" w:pos="540"/>
          <w:tab w:val="left" w:pos="1140"/>
        </w:tabs>
        <w:spacing w:line="440" w:lineRule="exact"/>
        <w:rPr>
          <w:rFonts w:hint="eastAsia"/>
          <w:sz w:val="24"/>
        </w:rPr>
      </w:pPr>
      <w:r>
        <w:rPr>
          <w:rFonts w:hint="eastAsia"/>
          <w:sz w:val="24"/>
        </w:rPr>
        <w:t>某旅行社组团去外地旅游，30人起组团，每人单价800元。旅行社对超过30</w:t>
      </w:r>
    </w:p>
    <w:p w:rsidR="005754B8" w:rsidRDefault="005754B8" w:rsidP="005754B8">
      <w:pPr>
        <w:pStyle w:val="a6"/>
        <w:spacing w:line="440" w:lineRule="exact"/>
        <w:rPr>
          <w:rFonts w:hint="eastAsia"/>
          <w:sz w:val="24"/>
        </w:rPr>
      </w:pPr>
      <w:r>
        <w:rPr>
          <w:rFonts w:hint="eastAsia"/>
          <w:sz w:val="24"/>
        </w:rPr>
        <w:t>人的团给予优惠，即旅游团每增加一人，每人的单价就降低10元，你能帮助算一下，当一个旅游团的人数是多少时，旅行社可以获得最大营业额。</w:t>
      </w:r>
    </w:p>
    <w:p w:rsidR="005754B8" w:rsidRDefault="005754B8" w:rsidP="005754B8">
      <w:pPr>
        <w:pStyle w:val="a6"/>
        <w:numPr>
          <w:ilvl w:val="0"/>
          <w:numId w:val="9"/>
        </w:numPr>
        <w:spacing w:line="440" w:lineRule="exact"/>
        <w:rPr>
          <w:rFonts w:hint="eastAsia"/>
          <w:sz w:val="24"/>
        </w:rPr>
      </w:pPr>
      <w:r>
        <w:rPr>
          <w:rFonts w:hint="eastAsia"/>
          <w:sz w:val="24"/>
        </w:rPr>
        <w:t>某商店购进一批单价为8元的商品，如果按每件10元出售，那么每天可销售</w:t>
      </w:r>
    </w:p>
    <w:p w:rsidR="005754B8" w:rsidRDefault="005754B8" w:rsidP="005754B8">
      <w:pPr>
        <w:pStyle w:val="a6"/>
        <w:spacing w:line="440" w:lineRule="exact"/>
        <w:rPr>
          <w:rFonts w:hint="eastAsia"/>
          <w:sz w:val="24"/>
        </w:rPr>
      </w:pPr>
      <w:r>
        <w:rPr>
          <w:rFonts w:hint="eastAsia"/>
          <w:sz w:val="24"/>
        </w:rPr>
        <w:t>100件。经调查发现，这种商品的销售单价每提高一元，其销售量相应减少10件。将销售单价定为多少，才能使每天所获销售利润最大?最大利润是多少？</w:t>
      </w:r>
    </w:p>
    <w:p w:rsidR="005754B8" w:rsidRDefault="005754B8" w:rsidP="005754B8">
      <w:pPr>
        <w:pStyle w:val="a6"/>
        <w:spacing w:line="440" w:lineRule="exact"/>
        <w:ind w:leftChars="114" w:left="239" w:firstLineChars="50" w:firstLine="120"/>
        <w:rPr>
          <w:rFonts w:hint="eastAsia"/>
          <w:sz w:val="24"/>
        </w:rPr>
      </w:pPr>
      <w:r>
        <w:rPr>
          <w:rFonts w:hint="eastAsia"/>
          <w:sz w:val="24"/>
        </w:rPr>
        <w:t>（设计意图）布置作业是为了及时反馈本节课的掌握情况，有利于复习巩固新知识，</w:t>
      </w:r>
    </w:p>
    <w:p w:rsidR="005754B8" w:rsidRDefault="005754B8" w:rsidP="005754B8">
      <w:pPr>
        <w:pStyle w:val="a6"/>
        <w:spacing w:line="440" w:lineRule="exact"/>
        <w:rPr>
          <w:rFonts w:hint="eastAsia"/>
          <w:sz w:val="24"/>
        </w:rPr>
      </w:pPr>
      <w:r>
        <w:rPr>
          <w:rFonts w:hint="eastAsia"/>
          <w:sz w:val="24"/>
        </w:rPr>
        <w:t>也便于老师了解学生对本节课的掌握情况。</w:t>
      </w:r>
    </w:p>
    <w:p w:rsidR="005754B8" w:rsidRDefault="005754B8" w:rsidP="005754B8">
      <w:pPr>
        <w:spacing w:line="440" w:lineRule="exact"/>
        <w:ind w:firstLineChars="147" w:firstLine="413"/>
        <w:rPr>
          <w:rFonts w:hint="eastAsia"/>
          <w:b/>
          <w:sz w:val="28"/>
        </w:rPr>
      </w:pPr>
      <w:r>
        <w:rPr>
          <w:rFonts w:hint="eastAsia"/>
          <w:b/>
          <w:sz w:val="28"/>
        </w:rPr>
        <w:t>【课后反思】</w:t>
      </w:r>
    </w:p>
    <w:p w:rsidR="005754B8" w:rsidRDefault="005754B8" w:rsidP="005754B8">
      <w:pPr>
        <w:pStyle w:val="a6"/>
        <w:spacing w:line="440" w:lineRule="exact"/>
        <w:ind w:firstLineChars="200" w:firstLine="480"/>
        <w:rPr>
          <w:rFonts w:hAnsi="宋体" w:hint="eastAsia"/>
          <w:sz w:val="24"/>
        </w:rPr>
      </w:pPr>
      <w:r>
        <w:rPr>
          <w:rFonts w:hAnsi="宋体" w:hint="eastAsia"/>
          <w:sz w:val="24"/>
        </w:rPr>
        <w:t>这是一节应用课，是如何求何时获得最大利润的问题。这节课是以生活场景引入问题的，从生活中的实例引入更容易激发学生的兴趣，更能体现数学的应用价值。通过相关知识的复习为本节课的学习打下基础，起到架设新旧知识的“认知桥梁”作用。提出情境问题后，通过学生自主探究，小组交流，合作学习解决问题。总体上来说符合探索–研究–迁移的认知层次。体现了学生的数学学习内容是现实的、有意义的、富有挑战性的，数学学习活动是一个生动活泼的、主动的和富有个性的的过程的。本节课的侧重点是把实际问题转化数学问题，这也是本节课的关键。对于这个问题，我是通过设计一个一个由浅到深的问题，逐渐把实际问题过渡到二次函数问题。在课堂上学生通过自主探究、小组交流让学生真正动起来，并全身心地投入到学习当中来，学生真正成为课堂的主人。改变了以往“教师滔滔讲，学生默默听”的传统教学模式，把课堂完全交还给学生，老师仅仅是学生学习的引导者，所谓“师者，所以引路，开窍，促进也。”</w:t>
      </w:r>
    </w:p>
    <w:p w:rsidR="005754B8" w:rsidRDefault="005754B8" w:rsidP="005754B8">
      <w:pPr>
        <w:pStyle w:val="a6"/>
        <w:spacing w:line="440" w:lineRule="exact"/>
        <w:ind w:firstLineChars="200" w:firstLine="480"/>
        <w:rPr>
          <w:rFonts w:hAnsi="宋体" w:hint="eastAsia"/>
          <w:sz w:val="24"/>
        </w:rPr>
      </w:pPr>
      <w:r>
        <w:rPr>
          <w:rFonts w:hAnsi="宋体" w:hint="eastAsia"/>
          <w:sz w:val="24"/>
        </w:rPr>
        <w:t>导向性信息是学生学习的指挥棒，在课堂上恰当的使用明确的导向性信息，让学生知道学什么，怎么动，并且把导向性信息用幻灯片打出来，还可以节约课堂时间，提高课堂效率。</w:t>
      </w:r>
    </w:p>
    <w:p w:rsidR="005754B8" w:rsidRDefault="005754B8" w:rsidP="005754B8">
      <w:pPr>
        <w:pStyle w:val="a6"/>
        <w:spacing w:line="440" w:lineRule="exact"/>
        <w:ind w:firstLineChars="200" w:firstLine="480"/>
        <w:rPr>
          <w:rFonts w:hAnsi="宋体" w:hint="eastAsia"/>
          <w:sz w:val="24"/>
        </w:rPr>
      </w:pPr>
      <w:r>
        <w:rPr>
          <w:rFonts w:hAnsi="宋体" w:hint="eastAsia"/>
          <w:sz w:val="24"/>
        </w:rPr>
        <w:t>在课堂教学中学生是“满堂学”，是在教师导向性信息的引导下，自主、合作、探究的开展活动。真正实现所谓“学者，所以体验，探究，创新也。”学生真正成为课堂的主人。激发了学生的学习兴趣和斗志，避免了在传统教学模式下在课堂上学生昏昏欲睡的情况，课堂效率提高了，也锻炼了学生的能力。</w:t>
      </w:r>
    </w:p>
    <w:p w:rsidR="005754B8" w:rsidRDefault="005754B8" w:rsidP="005754B8">
      <w:pPr>
        <w:pStyle w:val="a6"/>
        <w:spacing w:line="440" w:lineRule="exact"/>
        <w:ind w:firstLineChars="200" w:firstLine="480"/>
        <w:rPr>
          <w:rFonts w:hAnsi="宋体" w:hint="eastAsia"/>
          <w:sz w:val="24"/>
        </w:rPr>
      </w:pPr>
      <w:r>
        <w:rPr>
          <w:rFonts w:hAnsi="宋体" w:hint="eastAsia"/>
          <w:sz w:val="24"/>
        </w:rPr>
        <w:lastRenderedPageBreak/>
        <w:t>在二次函数的应用问题中，找出题中的相等关系，并用二次函数表示出来是本节课的关键。但对于部分学生来说这并不是很容易的。对于简单、精确地数学应用题的表述，往往有一部分学生弄不清楚题意。在这种情况下，我要求学生认真读题并且要反复读题，能够不看课本复述题意，尤其是要分清题中的各个量之间的关系，并且把各个量联系起来。从而达到把实际问题转化为数学问题的目的。实际问题转化为数学问题后，要运用二次函数知识解决问题时，要特别注意自变量的取值范围（要使实际问题有意义）。做题时要注意解题的完整性。学生的作业中还存在一些细节问题，在以后的教学中要特别注意解题的规范性。</w:t>
      </w:r>
    </w:p>
    <w:p w:rsidR="005754B8" w:rsidRDefault="005754B8" w:rsidP="005754B8">
      <w:pPr>
        <w:pStyle w:val="a6"/>
        <w:spacing w:line="440" w:lineRule="exact"/>
        <w:ind w:firstLineChars="200" w:firstLine="480"/>
        <w:rPr>
          <w:rFonts w:hAnsi="宋体" w:hint="eastAsia"/>
          <w:sz w:val="24"/>
        </w:rPr>
      </w:pPr>
      <w:r>
        <w:rPr>
          <w:rFonts w:hAnsi="宋体" w:hint="eastAsia"/>
          <w:sz w:val="24"/>
        </w:rPr>
        <w:t>在这节课的学习中小组讨论起到了很好的效果，比如王哲在表示问题情境中的数量时不知道该如何进行，这是刘颖向他伸出了援助之手。通过刘颖的讲解王哲终于克服了这一难题，而刘颖呢，对这一问题的理解也更加清晰。这样的例子还很多。小组学习减轻了老师的负担，锻炼了学生的能力。是一种很好的学习方式。只是，有的学生知道怎么做，但是说不出来，今后在这方面要多培养学生。</w:t>
      </w:r>
    </w:p>
    <w:p w:rsidR="005754B8" w:rsidRDefault="005754B8" w:rsidP="005754B8">
      <w:pPr>
        <w:pStyle w:val="a6"/>
        <w:spacing w:line="440" w:lineRule="exact"/>
        <w:ind w:firstLineChars="200" w:firstLine="480"/>
        <w:rPr>
          <w:rFonts w:hAnsi="宋体" w:hint="eastAsia"/>
          <w:sz w:val="24"/>
        </w:rPr>
      </w:pPr>
      <w:r>
        <w:rPr>
          <w:rFonts w:hAnsi="宋体" w:hint="eastAsia"/>
          <w:sz w:val="24"/>
        </w:rPr>
        <w:t>在课堂教学中，总会发现一些比较腼腆的学生，上课回答问题不积极，总是畏手畏尾，因而应当给学生更多的鼓励，让学生树立自信心。课堂氛围应该更轻松些，使学生消除紧张感，在有秩序的情况下，让学生畅所欲言，培养敢说的气氛。</w:t>
      </w:r>
    </w:p>
    <w:p w:rsidR="005754B8" w:rsidRDefault="005754B8" w:rsidP="005754B8">
      <w:pPr>
        <w:pStyle w:val="a6"/>
        <w:spacing w:line="440" w:lineRule="exact"/>
        <w:ind w:firstLineChars="200" w:firstLine="480"/>
        <w:rPr>
          <w:rFonts w:hAnsi="宋体" w:hint="eastAsia"/>
          <w:sz w:val="24"/>
        </w:rPr>
      </w:pPr>
      <w:r>
        <w:rPr>
          <w:rFonts w:hint="eastAsia"/>
          <w:sz w:val="24"/>
        </w:rPr>
        <w:t>我是2009年三月份来到人民中学的，那时正是学校的诱思探究活动月，办公楼上挂着红色的横幅，大厅前的黑板上是诱思探究过关课的安排，心里在想，什么是诱思探究课？由于当时已经是活动月的尾声了，我又匆忙接了两个班的数学课，所以也没有听上几节课，因而对诱思探究课还是朦朦胧胧，不知道所以然。</w:t>
      </w:r>
    </w:p>
    <w:p w:rsidR="005754B8" w:rsidRDefault="005754B8" w:rsidP="005754B8">
      <w:pPr>
        <w:spacing w:line="440" w:lineRule="exact"/>
        <w:ind w:firstLine="570"/>
        <w:rPr>
          <w:rFonts w:hint="eastAsia"/>
          <w:sz w:val="24"/>
        </w:rPr>
      </w:pPr>
      <w:r>
        <w:rPr>
          <w:rFonts w:hint="eastAsia"/>
          <w:sz w:val="24"/>
        </w:rPr>
        <w:t>2009</w:t>
      </w:r>
      <w:r>
        <w:rPr>
          <w:rFonts w:hint="eastAsia"/>
          <w:sz w:val="24"/>
        </w:rPr>
        <w:t>年十一月份，正值秋风送爽，果实累累的收获季节，我有幸见到了张熊飞教授，那是一位精神矍铄，神采飞扬的老人。在十一中听了两天张教授的报告，让我对诱思探究教学法有了深切的感悟。觉得诱思探究教学法的确是符合素质教育理念，符合认知规律，是“有规律性，更有艺术性”的教学方法。能够大面积提高教学质量。</w:t>
      </w:r>
    </w:p>
    <w:p w:rsidR="005754B8" w:rsidRDefault="005754B8" w:rsidP="005754B8">
      <w:pPr>
        <w:spacing w:line="440" w:lineRule="exact"/>
        <w:ind w:firstLine="570"/>
        <w:rPr>
          <w:rFonts w:hint="eastAsia"/>
          <w:sz w:val="24"/>
        </w:rPr>
      </w:pPr>
      <w:r>
        <w:rPr>
          <w:rFonts w:hint="eastAsia"/>
          <w:sz w:val="24"/>
        </w:rPr>
        <w:t>张教授对待工作的态度非常严谨。在他讲课的两天里，他那么大的年龄在那儿一讲就是三个多小时，十一中的校长因故缩减了报告时间，张教授都不愿意。他的这种认真态度令人钦佩。在这样一位老先生的带领下诱思探究学科教学论一定会更加完美，我们在诱思探究学科教学论的指引下业务水平也一定会有不断的进步。</w:t>
      </w:r>
    </w:p>
    <w:p w:rsidR="00F81E7F" w:rsidRDefault="00F81E7F" w:rsidP="00FB6469">
      <w:pPr>
        <w:ind w:firstLineChars="200" w:firstLine="420"/>
        <w:jc w:val="left"/>
        <w:rPr>
          <w:rFonts w:ascii="宋体" w:hAnsi="宋体" w:hint="eastAsia"/>
          <w:szCs w:val="21"/>
        </w:rPr>
      </w:pPr>
    </w:p>
    <w:p w:rsidR="005754B8" w:rsidRDefault="005754B8" w:rsidP="00FB6469">
      <w:pPr>
        <w:ind w:firstLineChars="200" w:firstLine="420"/>
        <w:jc w:val="left"/>
        <w:rPr>
          <w:rFonts w:ascii="宋体" w:hAnsi="宋体" w:hint="eastAsia"/>
          <w:szCs w:val="21"/>
        </w:rPr>
      </w:pPr>
    </w:p>
    <w:p w:rsidR="00453EBA" w:rsidRDefault="00453EBA" w:rsidP="00C90B6F">
      <w:pPr>
        <w:spacing w:line="400" w:lineRule="exact"/>
        <w:jc w:val="center"/>
        <w:rPr>
          <w:rFonts w:ascii="宋体" w:hAnsi="宋体" w:hint="eastAsia"/>
          <w:b/>
          <w:sz w:val="36"/>
          <w:szCs w:val="36"/>
        </w:rPr>
      </w:pPr>
    </w:p>
    <w:p w:rsidR="00453EBA" w:rsidRDefault="00453EBA" w:rsidP="00C90B6F">
      <w:pPr>
        <w:spacing w:line="400" w:lineRule="exact"/>
        <w:jc w:val="center"/>
        <w:rPr>
          <w:rFonts w:ascii="宋体" w:hAnsi="宋体" w:hint="eastAsia"/>
          <w:b/>
          <w:sz w:val="36"/>
          <w:szCs w:val="36"/>
        </w:rPr>
      </w:pPr>
    </w:p>
    <w:p w:rsidR="00453EBA" w:rsidRDefault="00453EBA" w:rsidP="00C90B6F">
      <w:pPr>
        <w:spacing w:line="400" w:lineRule="exact"/>
        <w:jc w:val="center"/>
        <w:rPr>
          <w:rFonts w:ascii="宋体" w:hAnsi="宋体" w:hint="eastAsia"/>
          <w:b/>
          <w:sz w:val="36"/>
          <w:szCs w:val="36"/>
        </w:rPr>
      </w:pPr>
    </w:p>
    <w:p w:rsidR="00453EBA" w:rsidRDefault="00453EBA" w:rsidP="00C90B6F">
      <w:pPr>
        <w:spacing w:line="400" w:lineRule="exact"/>
        <w:jc w:val="center"/>
        <w:rPr>
          <w:rFonts w:ascii="宋体" w:hAnsi="宋体" w:hint="eastAsia"/>
          <w:b/>
          <w:sz w:val="36"/>
          <w:szCs w:val="36"/>
        </w:rPr>
      </w:pPr>
    </w:p>
    <w:p w:rsidR="00453EBA" w:rsidRDefault="00453EBA" w:rsidP="00C90B6F">
      <w:pPr>
        <w:spacing w:line="400" w:lineRule="exact"/>
        <w:jc w:val="center"/>
        <w:rPr>
          <w:rFonts w:ascii="宋体" w:hAnsi="宋体" w:hint="eastAsia"/>
          <w:b/>
          <w:sz w:val="36"/>
          <w:szCs w:val="36"/>
        </w:rPr>
      </w:pPr>
    </w:p>
    <w:p w:rsidR="00C90B6F" w:rsidRPr="00453EBA" w:rsidRDefault="00C90B6F" w:rsidP="00C90B6F">
      <w:pPr>
        <w:spacing w:line="400" w:lineRule="exact"/>
        <w:jc w:val="center"/>
        <w:rPr>
          <w:rFonts w:ascii="黑体" w:eastAsia="黑体" w:hAnsi="楷体_GB2312" w:hint="eastAsia"/>
          <w:bCs/>
          <w:sz w:val="32"/>
          <w:szCs w:val="32"/>
        </w:rPr>
      </w:pPr>
      <w:r w:rsidRPr="00453EBA">
        <w:rPr>
          <w:rFonts w:ascii="黑体" w:eastAsia="黑体" w:hAnsi="宋体" w:hint="eastAsia"/>
          <w:sz w:val="32"/>
          <w:szCs w:val="32"/>
        </w:rPr>
        <w:lastRenderedPageBreak/>
        <w:t>《</w:t>
      </w:r>
      <w:r w:rsidRPr="00453EBA">
        <w:rPr>
          <w:rFonts w:ascii="黑体" w:eastAsia="黑体" w:hAnsi="宋体" w:hint="eastAsia"/>
          <w:bCs/>
          <w:sz w:val="32"/>
          <w:szCs w:val="32"/>
        </w:rPr>
        <w:t>截一个几何体》典型教学设计研究</w:t>
      </w:r>
    </w:p>
    <w:p w:rsidR="00C90B6F" w:rsidRPr="00453EBA" w:rsidRDefault="00C90B6F" w:rsidP="00C90B6F">
      <w:pPr>
        <w:spacing w:line="360" w:lineRule="auto"/>
        <w:jc w:val="center"/>
        <w:rPr>
          <w:rFonts w:ascii="楷体_GB2312" w:eastAsia="楷体_GB2312" w:hAnsi="楷体_GB2312" w:hint="eastAsia"/>
          <w:szCs w:val="21"/>
        </w:rPr>
      </w:pPr>
      <w:r w:rsidRPr="00453EBA">
        <w:rPr>
          <w:rFonts w:ascii="楷体_GB2312" w:eastAsia="楷体_GB2312" w:hAnsi="楷体_GB2312" w:hint="eastAsia"/>
          <w:szCs w:val="21"/>
        </w:rPr>
        <w:t xml:space="preserve">   焦作市人民中学   初中数学学科   黄彩云</w:t>
      </w:r>
    </w:p>
    <w:p w:rsidR="00C90B6F" w:rsidRPr="00453EBA" w:rsidRDefault="00C90B6F" w:rsidP="00C90B6F">
      <w:pPr>
        <w:spacing w:line="360" w:lineRule="auto"/>
        <w:jc w:val="center"/>
        <w:rPr>
          <w:rFonts w:ascii="楷体_GB2312" w:eastAsia="楷体_GB2312" w:hAnsi="楷体_GB2312" w:hint="eastAsia"/>
          <w:szCs w:val="21"/>
        </w:rPr>
      </w:pPr>
      <w:r w:rsidRPr="00453EBA">
        <w:rPr>
          <w:rFonts w:ascii="楷体_GB2312" w:eastAsia="楷体_GB2312" w:hAnsi="楷体_GB2312" w:hint="eastAsia"/>
          <w:szCs w:val="21"/>
        </w:rPr>
        <w:t>证书编号： 065356   手机号码：13839175398</w:t>
      </w:r>
    </w:p>
    <w:p w:rsidR="00C90B6F" w:rsidRPr="00453EBA" w:rsidRDefault="00453EBA" w:rsidP="00453EBA">
      <w:pPr>
        <w:autoSpaceDE w:val="0"/>
        <w:autoSpaceDN w:val="0"/>
        <w:adjustRightInd w:val="0"/>
        <w:spacing w:line="360" w:lineRule="auto"/>
        <w:ind w:firstLineChars="200" w:firstLine="562"/>
        <w:rPr>
          <w:rFonts w:ascii="宋体" w:cs="宋体"/>
          <w:b/>
          <w:bCs/>
          <w:sz w:val="28"/>
          <w:szCs w:val="28"/>
          <w:lang w:val="zh-CN"/>
        </w:rPr>
      </w:pPr>
      <w:r w:rsidRPr="00453EBA">
        <w:rPr>
          <w:rFonts w:ascii="宋体" w:cs="宋体" w:hint="eastAsia"/>
          <w:b/>
          <w:bCs/>
          <w:sz w:val="28"/>
          <w:szCs w:val="28"/>
          <w:lang w:val="zh-CN"/>
        </w:rPr>
        <w:t>【</w:t>
      </w:r>
      <w:r w:rsidR="00C90B6F">
        <w:rPr>
          <w:rFonts w:ascii="宋体" w:cs="宋体" w:hint="eastAsia"/>
          <w:b/>
          <w:bCs/>
          <w:sz w:val="28"/>
          <w:szCs w:val="28"/>
          <w:lang w:val="zh-CN"/>
        </w:rPr>
        <w:t>课程分析</w:t>
      </w:r>
      <w:r w:rsidRPr="00453EBA">
        <w:rPr>
          <w:rFonts w:ascii="宋体" w:cs="宋体" w:hint="eastAsia"/>
          <w:b/>
          <w:bCs/>
          <w:sz w:val="28"/>
          <w:szCs w:val="28"/>
          <w:lang w:val="zh-CN"/>
        </w:rPr>
        <w:t>】</w:t>
      </w:r>
    </w:p>
    <w:p w:rsidR="00C90B6F" w:rsidRDefault="00C90B6F" w:rsidP="00C90B6F">
      <w:pPr>
        <w:spacing w:line="360" w:lineRule="auto"/>
        <w:ind w:firstLineChars="200" w:firstLine="480"/>
        <w:rPr>
          <w:rFonts w:ascii="宋体" w:cs="宋体" w:hint="eastAsia"/>
          <w:sz w:val="24"/>
          <w:lang w:val="zh-CN"/>
        </w:rPr>
      </w:pPr>
      <w:r>
        <w:rPr>
          <w:sz w:val="24"/>
        </w:rPr>
        <w:t xml:space="preserve"> “</w:t>
      </w:r>
      <w:r>
        <w:rPr>
          <w:rFonts w:ascii="宋体" w:cs="宋体" w:hint="eastAsia"/>
          <w:sz w:val="24"/>
          <w:lang w:val="zh-CN"/>
        </w:rPr>
        <w:t>截一个几何体</w:t>
      </w:r>
      <w:r>
        <w:rPr>
          <w:sz w:val="24"/>
        </w:rPr>
        <w:t>”</w:t>
      </w:r>
      <w:r>
        <w:rPr>
          <w:rFonts w:ascii="宋体" w:cs="宋体" w:hint="eastAsia"/>
          <w:sz w:val="24"/>
          <w:lang w:val="zh-CN"/>
        </w:rPr>
        <w:t>是初中新课程改革中的新增内容，是继</w:t>
      </w:r>
      <w:r>
        <w:rPr>
          <w:rFonts w:ascii="宋体"/>
          <w:sz w:val="24"/>
          <w:lang w:val="zh-CN"/>
        </w:rPr>
        <w:t>“</w:t>
      </w:r>
      <w:r>
        <w:rPr>
          <w:rFonts w:ascii="宋体" w:cs="宋体" w:hint="eastAsia"/>
          <w:sz w:val="24"/>
          <w:lang w:val="zh-CN"/>
        </w:rPr>
        <w:t>生活中的立体图形</w:t>
      </w:r>
      <w:r>
        <w:rPr>
          <w:rFonts w:ascii="宋体"/>
          <w:sz w:val="24"/>
          <w:lang w:val="zh-CN"/>
        </w:rPr>
        <w:t>”</w:t>
      </w:r>
      <w:r>
        <w:rPr>
          <w:rFonts w:ascii="宋体" w:cs="宋体" w:hint="eastAsia"/>
          <w:sz w:val="24"/>
          <w:lang w:val="zh-CN"/>
        </w:rPr>
        <w:t>和</w:t>
      </w:r>
      <w:r>
        <w:rPr>
          <w:rFonts w:ascii="宋体"/>
          <w:sz w:val="24"/>
          <w:lang w:val="zh-CN"/>
        </w:rPr>
        <w:t>“</w:t>
      </w:r>
      <w:r>
        <w:rPr>
          <w:rFonts w:ascii="宋体" w:cs="宋体" w:hint="eastAsia"/>
          <w:sz w:val="24"/>
          <w:lang w:val="zh-CN"/>
        </w:rPr>
        <w:t>展开与折叠</w:t>
      </w:r>
      <w:r>
        <w:rPr>
          <w:rFonts w:ascii="宋体"/>
          <w:sz w:val="24"/>
          <w:lang w:val="zh-CN"/>
        </w:rPr>
        <w:t>”</w:t>
      </w:r>
      <w:r>
        <w:rPr>
          <w:rFonts w:ascii="宋体" w:cs="宋体" w:hint="eastAsia"/>
          <w:sz w:val="24"/>
          <w:lang w:val="zh-CN"/>
        </w:rPr>
        <w:t>之后学习的，为后面</w:t>
      </w:r>
      <w:r>
        <w:rPr>
          <w:rFonts w:ascii="宋体"/>
          <w:sz w:val="24"/>
          <w:lang w:val="zh-CN"/>
        </w:rPr>
        <w:t>“</w:t>
      </w:r>
      <w:r>
        <w:rPr>
          <w:rFonts w:ascii="宋体" w:cs="宋体" w:hint="eastAsia"/>
          <w:sz w:val="24"/>
          <w:lang w:val="zh-CN"/>
        </w:rPr>
        <w:t>从不同的方向看</w:t>
      </w:r>
      <w:r>
        <w:rPr>
          <w:rFonts w:ascii="宋体"/>
          <w:sz w:val="24"/>
          <w:lang w:val="zh-CN"/>
        </w:rPr>
        <w:t>”</w:t>
      </w:r>
      <w:r>
        <w:rPr>
          <w:rFonts w:ascii="宋体" w:cs="宋体" w:hint="eastAsia"/>
          <w:sz w:val="24"/>
          <w:lang w:val="zh-CN"/>
        </w:rPr>
        <w:t>等一些几何知识的学习打下基础，在本章中起着承上启下的作用。学习这节课的意图是通过实际的操作活动</w:t>
      </w:r>
      <w:r>
        <w:rPr>
          <w:sz w:val="24"/>
        </w:rPr>
        <w:t>,</w:t>
      </w:r>
      <w:r>
        <w:rPr>
          <w:rFonts w:ascii="宋体" w:cs="宋体" w:hint="eastAsia"/>
          <w:sz w:val="24"/>
          <w:lang w:val="zh-CN"/>
        </w:rPr>
        <w:t>发展学生的空间观念，激发学生的学习兴趣。</w:t>
      </w:r>
    </w:p>
    <w:p w:rsidR="00C90B6F" w:rsidRDefault="00C90B6F" w:rsidP="00C90B6F">
      <w:pPr>
        <w:spacing w:line="360" w:lineRule="auto"/>
        <w:ind w:firstLineChars="200" w:firstLine="480"/>
        <w:rPr>
          <w:rFonts w:ascii="宋体" w:hAnsi="宋体" w:hint="eastAsia"/>
          <w:sz w:val="24"/>
        </w:rPr>
      </w:pPr>
      <w:r>
        <w:rPr>
          <w:rFonts w:ascii="宋体" w:hAnsi="宋体"/>
          <w:sz w:val="24"/>
        </w:rPr>
        <w:t>教学的重点：引导学生用一个平面去截一个正方体的切截活动，体会截面和几何体的关系，充分让学生动手操作、自主探索、合作交流。</w:t>
      </w:r>
    </w:p>
    <w:p w:rsidR="00C90B6F" w:rsidRDefault="00C90B6F" w:rsidP="00C90B6F">
      <w:pPr>
        <w:spacing w:line="360" w:lineRule="auto"/>
        <w:ind w:firstLineChars="200" w:firstLine="480"/>
        <w:rPr>
          <w:rFonts w:ascii="宋体" w:hAnsi="宋体" w:hint="eastAsia"/>
          <w:sz w:val="24"/>
        </w:rPr>
      </w:pPr>
      <w:r>
        <w:rPr>
          <w:rFonts w:ascii="宋体" w:hAnsi="宋体"/>
          <w:sz w:val="24"/>
        </w:rPr>
        <w:t>教学的难点：从切截活动中发现规律，并能用自己的语言来表达</w:t>
      </w:r>
      <w:r>
        <w:rPr>
          <w:rFonts w:ascii="宋体" w:hAnsi="宋体" w:hint="eastAsia"/>
          <w:sz w:val="24"/>
        </w:rPr>
        <w:t>，</w:t>
      </w:r>
      <w:r>
        <w:rPr>
          <w:rFonts w:ascii="宋体" w:hAnsi="宋体"/>
          <w:sz w:val="24"/>
        </w:rPr>
        <w:t>能应用规律来解决问题。</w:t>
      </w:r>
    </w:p>
    <w:p w:rsidR="00C90B6F" w:rsidRPr="00453EBA" w:rsidRDefault="00453EBA" w:rsidP="00453EBA">
      <w:pPr>
        <w:autoSpaceDE w:val="0"/>
        <w:autoSpaceDN w:val="0"/>
        <w:adjustRightInd w:val="0"/>
        <w:spacing w:line="360" w:lineRule="auto"/>
        <w:ind w:firstLineChars="145" w:firstLine="408"/>
        <w:rPr>
          <w:rFonts w:ascii="宋体" w:cs="宋体" w:hint="eastAsia"/>
          <w:b/>
          <w:sz w:val="28"/>
          <w:szCs w:val="28"/>
        </w:rPr>
      </w:pPr>
      <w:r w:rsidRPr="00453EBA">
        <w:rPr>
          <w:rFonts w:ascii="宋体" w:cs="宋体" w:hint="eastAsia"/>
          <w:b/>
          <w:sz w:val="28"/>
          <w:szCs w:val="28"/>
        </w:rPr>
        <w:t>【</w:t>
      </w:r>
      <w:r w:rsidR="00C90B6F">
        <w:rPr>
          <w:rFonts w:ascii="宋体" w:cs="宋体" w:hint="eastAsia"/>
          <w:b/>
          <w:sz w:val="28"/>
          <w:szCs w:val="28"/>
        </w:rPr>
        <w:t>学情分析</w:t>
      </w:r>
      <w:r w:rsidRPr="00453EBA">
        <w:rPr>
          <w:rFonts w:ascii="宋体" w:cs="宋体" w:hint="eastAsia"/>
          <w:b/>
          <w:sz w:val="28"/>
          <w:szCs w:val="28"/>
        </w:rPr>
        <w:t>】</w:t>
      </w:r>
    </w:p>
    <w:p w:rsidR="00C90B6F" w:rsidRDefault="00C90B6F" w:rsidP="00C90B6F">
      <w:pPr>
        <w:autoSpaceDE w:val="0"/>
        <w:autoSpaceDN w:val="0"/>
        <w:adjustRightInd w:val="0"/>
        <w:spacing w:line="360" w:lineRule="auto"/>
        <w:ind w:firstLineChars="200" w:firstLine="480"/>
        <w:rPr>
          <w:rFonts w:ascii="宋体" w:cs="宋体" w:hint="eastAsia"/>
          <w:sz w:val="24"/>
          <w:lang w:val="zh-CN"/>
        </w:rPr>
      </w:pPr>
      <w:r>
        <w:rPr>
          <w:rFonts w:ascii="宋体" w:cs="宋体" w:hint="eastAsia"/>
          <w:sz w:val="24"/>
          <w:lang w:val="zh-CN"/>
        </w:rPr>
        <w:t>七年级的学生好奇心强、喜欢探索、想象力丰富，对实际的操作活动有着浓厚的兴趣，对直观事物的感知力较强，是形象思维到抽象思维逐步过渡的阶段，因此，我采取让学生自己观察、大胆猜想、大胆动手操作、分组讨论和交流、归纳总结等方式，发展学生的空间观念，激发学生的学习兴趣，让学生积极主动的去学习。</w:t>
      </w:r>
    </w:p>
    <w:p w:rsidR="00C90B6F" w:rsidRDefault="00453EBA" w:rsidP="00453EBA">
      <w:pPr>
        <w:tabs>
          <w:tab w:val="left" w:pos="3336"/>
        </w:tabs>
        <w:ind w:firstLineChars="200" w:firstLine="562"/>
        <w:rPr>
          <w:rFonts w:ascii="宋体" w:hAnsi="宋体"/>
          <w:b/>
          <w:bCs/>
          <w:sz w:val="28"/>
          <w:szCs w:val="28"/>
        </w:rPr>
      </w:pPr>
      <w:r w:rsidRPr="00453EBA">
        <w:rPr>
          <w:rFonts w:ascii="宋体" w:hAnsi="宋体" w:hint="eastAsia"/>
          <w:b/>
          <w:bCs/>
          <w:sz w:val="28"/>
          <w:szCs w:val="28"/>
        </w:rPr>
        <w:t>【</w:t>
      </w:r>
      <w:r>
        <w:rPr>
          <w:rFonts w:ascii="宋体" w:hAnsi="宋体" w:hint="eastAsia"/>
          <w:b/>
          <w:bCs/>
          <w:sz w:val="28"/>
          <w:szCs w:val="28"/>
        </w:rPr>
        <w:t>学法设计</w:t>
      </w:r>
      <w:r w:rsidRPr="00453EBA">
        <w:rPr>
          <w:rFonts w:ascii="宋体" w:hAnsi="宋体" w:hint="eastAsia"/>
          <w:b/>
          <w:bCs/>
          <w:sz w:val="28"/>
          <w:szCs w:val="28"/>
        </w:rPr>
        <w:t>】</w:t>
      </w:r>
      <w:r w:rsidR="00C90B6F">
        <w:rPr>
          <w:rFonts w:ascii="宋体" w:hAnsi="宋体" w:hint="eastAsia"/>
          <w:b/>
          <w:bCs/>
          <w:sz w:val="28"/>
          <w:szCs w:val="28"/>
        </w:rPr>
        <w:tab/>
      </w:r>
    </w:p>
    <w:p w:rsidR="00C90B6F" w:rsidRDefault="00C90B6F" w:rsidP="00C90B6F">
      <w:pPr>
        <w:spacing w:line="360" w:lineRule="auto"/>
        <w:ind w:firstLineChars="200" w:firstLine="480"/>
        <w:rPr>
          <w:rFonts w:ascii="宋体" w:hAnsi="宋体" w:hint="eastAsia"/>
          <w:sz w:val="24"/>
        </w:rPr>
      </w:pPr>
      <w:r>
        <w:rPr>
          <w:rFonts w:ascii="宋体" w:hAnsi="宋体" w:hint="eastAsia"/>
          <w:sz w:val="24"/>
        </w:rPr>
        <w:t>为了深入进行课改，使课改工作开展的更有成效，我想很重要的方面，就是要重构课堂，在现代课堂的教学中，我们应该清楚地认识到：1.课堂不是教师表演的舞台，而是师生之间交流、互动的舞台。2.课堂不是对学生进行训练的场所，而是引导学生发展的场所。3.课堂不只是传授知识的场所，而且更应该是探究知识的基地。4.课堂不是教师教学行为模式化运作的天堂，而是教师教育智慧充分展现的竞技场。</w:t>
      </w:r>
    </w:p>
    <w:p w:rsidR="00C90B6F" w:rsidRDefault="00C90B6F" w:rsidP="00C90B6F">
      <w:pPr>
        <w:spacing w:line="360" w:lineRule="auto"/>
        <w:ind w:firstLineChars="200" w:firstLine="480"/>
        <w:rPr>
          <w:rFonts w:ascii="黑体" w:hint="eastAsia"/>
          <w:sz w:val="24"/>
        </w:rPr>
      </w:pPr>
      <w:r>
        <w:rPr>
          <w:rFonts w:ascii="宋体" w:hAnsi="宋体" w:hint="eastAsia"/>
          <w:sz w:val="24"/>
        </w:rPr>
        <w:t>因此，能否通过这节课的学习让学生体会到数学知识就在我们身边、感悟到数学的美，激发出学生学习数学的兴趣和强烈的求知欲望，初步培养学生动手实验、观察比较、归纳总结的能力和探究意识、创新意识，就成为这节课首要解决的问题。为了更好地突破以上难点，落实新课标的精神，我运用张熊飞教授的"学生为主体，教师为引导，问题为核心，体验为红线"的探究性课堂教学方式，</w:t>
      </w:r>
      <w:r>
        <w:rPr>
          <w:rFonts w:ascii="黑体" w:hint="eastAsia"/>
          <w:sz w:val="24"/>
        </w:rPr>
        <w:t>变“满堂教”“为满堂学”。使学生在教师的导向性信息指引下，亲自动手、亲身体验、独立思考、小组探究，充分实现课堂的“七动”。</w:t>
      </w:r>
    </w:p>
    <w:p w:rsidR="00C90B6F" w:rsidRDefault="00C90B6F" w:rsidP="00C90B6F">
      <w:pPr>
        <w:spacing w:line="360" w:lineRule="auto"/>
        <w:ind w:firstLineChars="200" w:firstLine="480"/>
        <w:rPr>
          <w:rFonts w:ascii="宋体" w:hAnsi="宋体" w:hint="eastAsia"/>
          <w:sz w:val="24"/>
        </w:rPr>
      </w:pPr>
      <w:r>
        <w:rPr>
          <w:rFonts w:ascii="黑体" w:hint="eastAsia"/>
          <w:sz w:val="24"/>
        </w:rPr>
        <w:t>本节课设计了三个认知层次：“创设情境，直观感知”，“自主合作，探究新知”，“学以致</w:t>
      </w:r>
      <w:r>
        <w:rPr>
          <w:rFonts w:ascii="黑体" w:hint="eastAsia"/>
          <w:sz w:val="24"/>
        </w:rPr>
        <w:lastRenderedPageBreak/>
        <w:t>用，提高能力”。创设情境是为认识截面作准备的，也是为学生探究新知打下基础。引导动手做一做，和电脑切截相结合，实现学生从体验中获得新知，从而突破难点，掌握重点。学以致用的过程则设置了一些生活中的练习题和阅读题，启发学生思维和空间想象力。</w:t>
      </w:r>
    </w:p>
    <w:p w:rsidR="00C90B6F" w:rsidRPr="00453EBA" w:rsidRDefault="00453EBA" w:rsidP="00453EBA">
      <w:pPr>
        <w:pStyle w:val="a8"/>
        <w:spacing w:line="360" w:lineRule="auto"/>
        <w:rPr>
          <w:rFonts w:ascii="宋体" w:hAnsi="宋体" w:hint="eastAsia"/>
          <w:b/>
          <w:sz w:val="28"/>
          <w:szCs w:val="28"/>
        </w:rPr>
      </w:pPr>
      <w:r w:rsidRPr="00453EBA">
        <w:rPr>
          <w:rFonts w:ascii="宋体" w:hAnsi="宋体" w:hint="eastAsia"/>
          <w:b/>
          <w:sz w:val="28"/>
          <w:szCs w:val="28"/>
        </w:rPr>
        <w:t>【</w:t>
      </w:r>
      <w:r w:rsidR="00C90B6F">
        <w:rPr>
          <w:rFonts w:ascii="宋体" w:hAnsi="宋体" w:hint="eastAsia"/>
          <w:b/>
          <w:sz w:val="28"/>
          <w:szCs w:val="28"/>
        </w:rPr>
        <w:t>学习目标</w:t>
      </w:r>
      <w:r w:rsidRPr="00453EBA">
        <w:rPr>
          <w:rFonts w:ascii="宋体" w:hAnsi="宋体" w:hint="eastAsia"/>
          <w:b/>
          <w:sz w:val="28"/>
          <w:szCs w:val="28"/>
        </w:rPr>
        <w:t>】</w:t>
      </w:r>
    </w:p>
    <w:p w:rsidR="00C90B6F" w:rsidRDefault="00C90B6F" w:rsidP="00C90B6F">
      <w:pPr>
        <w:pStyle w:val="a8"/>
        <w:numPr>
          <w:ilvl w:val="0"/>
          <w:numId w:val="8"/>
        </w:numPr>
        <w:tabs>
          <w:tab w:val="clear" w:pos="900"/>
        </w:tabs>
        <w:spacing w:after="0" w:line="360" w:lineRule="auto"/>
        <w:ind w:leftChars="0" w:left="1320" w:hanging="840"/>
        <w:rPr>
          <w:rFonts w:ascii="宋体" w:hAnsi="宋体" w:hint="eastAsia"/>
          <w:bCs/>
          <w:sz w:val="24"/>
        </w:rPr>
      </w:pPr>
      <w:r>
        <w:rPr>
          <w:rFonts w:ascii="宋体" w:hAnsi="宋体" w:hint="eastAsia"/>
          <w:bCs/>
          <w:sz w:val="24"/>
        </w:rPr>
        <w:t>通过经历对几何体切截的实践过程，体验面与体之间的转换，探索截面形状与切截方向之间的联系。</w:t>
      </w:r>
    </w:p>
    <w:p w:rsidR="00C90B6F" w:rsidRDefault="00C90B6F" w:rsidP="00C90B6F">
      <w:pPr>
        <w:pStyle w:val="a8"/>
        <w:numPr>
          <w:ilvl w:val="0"/>
          <w:numId w:val="8"/>
        </w:numPr>
        <w:tabs>
          <w:tab w:val="clear" w:pos="900"/>
          <w:tab w:val="num" w:pos="1320"/>
        </w:tabs>
        <w:spacing w:after="0" w:line="360" w:lineRule="auto"/>
        <w:ind w:leftChars="0" w:left="1320" w:hanging="840"/>
        <w:rPr>
          <w:rFonts w:ascii="宋体" w:hAnsi="宋体"/>
          <w:bCs/>
          <w:sz w:val="24"/>
        </w:rPr>
      </w:pPr>
      <w:r>
        <w:rPr>
          <w:rFonts w:ascii="宋体" w:hAnsi="宋体" w:hint="eastAsia"/>
          <w:bCs/>
          <w:sz w:val="24"/>
        </w:rPr>
        <w:t>在与同学们的合作过程中，丰富几何直觉和数学活动经验，同时培养数学语言表达能力。</w:t>
      </w:r>
    </w:p>
    <w:p w:rsidR="00C90B6F" w:rsidRPr="00453EBA" w:rsidRDefault="00453EBA" w:rsidP="00453EBA">
      <w:pPr>
        <w:spacing w:line="400" w:lineRule="exact"/>
        <w:ind w:firstLineChars="200" w:firstLine="562"/>
        <w:rPr>
          <w:rFonts w:ascii="宋体" w:hAnsi="宋体" w:hint="eastAsia"/>
          <w:b/>
          <w:sz w:val="28"/>
          <w:szCs w:val="28"/>
        </w:rPr>
      </w:pPr>
      <w:r w:rsidRPr="00453EBA">
        <w:rPr>
          <w:rFonts w:ascii="宋体" w:hAnsi="宋体" w:hint="eastAsia"/>
          <w:b/>
          <w:sz w:val="28"/>
          <w:szCs w:val="28"/>
        </w:rPr>
        <w:t>【</w:t>
      </w:r>
      <w:r w:rsidR="00C90B6F">
        <w:rPr>
          <w:rFonts w:ascii="宋体" w:hAnsi="宋体" w:hint="eastAsia"/>
          <w:b/>
          <w:sz w:val="28"/>
          <w:szCs w:val="28"/>
        </w:rPr>
        <w:t>教学流程</w:t>
      </w:r>
      <w:r w:rsidRPr="00453EBA">
        <w:rPr>
          <w:rFonts w:ascii="宋体" w:hAnsi="宋体" w:hint="eastAsia"/>
          <w:b/>
          <w:sz w:val="28"/>
          <w:szCs w:val="28"/>
        </w:rPr>
        <w:t>】</w:t>
      </w:r>
    </w:p>
    <w:p w:rsidR="00C90B6F" w:rsidRDefault="00C90B6F" w:rsidP="00C90B6F">
      <w:pPr>
        <w:numPr>
          <w:ilvl w:val="0"/>
          <w:numId w:val="9"/>
        </w:numPr>
        <w:tabs>
          <w:tab w:val="clear" w:pos="1140"/>
          <w:tab w:val="num" w:pos="1005"/>
        </w:tabs>
        <w:spacing w:line="360" w:lineRule="auto"/>
        <w:ind w:left="1005" w:hanging="720"/>
        <w:rPr>
          <w:rFonts w:hint="eastAsia"/>
          <w:b/>
          <w:sz w:val="30"/>
          <w:szCs w:val="28"/>
        </w:rPr>
      </w:pPr>
      <w:r>
        <w:rPr>
          <w:rFonts w:ascii="黑体" w:hint="eastAsia"/>
          <w:b/>
          <w:sz w:val="30"/>
        </w:rPr>
        <w:t>创设情境，直观感知</w:t>
      </w:r>
      <w:r>
        <w:rPr>
          <w:rFonts w:hint="eastAsia"/>
          <w:b/>
          <w:sz w:val="30"/>
          <w:szCs w:val="28"/>
        </w:rPr>
        <w:t xml:space="preserve"> </w:t>
      </w:r>
    </w:p>
    <w:p w:rsidR="00C90B6F" w:rsidRDefault="00C90B6F" w:rsidP="00C90B6F">
      <w:pPr>
        <w:spacing w:line="360" w:lineRule="auto"/>
        <w:ind w:left="285"/>
        <w:rPr>
          <w:rFonts w:hint="eastAsia"/>
          <w:b/>
          <w:sz w:val="28"/>
          <w:szCs w:val="28"/>
        </w:rPr>
      </w:pPr>
      <w:r>
        <w:rPr>
          <w:rFonts w:hint="eastAsia"/>
          <w:b/>
          <w:sz w:val="28"/>
          <w:szCs w:val="28"/>
        </w:rPr>
        <w:t>（一）情境导入</w:t>
      </w:r>
    </w:p>
    <w:p w:rsidR="00C90B6F" w:rsidRDefault="00C90B6F" w:rsidP="00C90B6F">
      <w:pPr>
        <w:spacing w:line="360" w:lineRule="auto"/>
        <w:ind w:firstLineChars="200" w:firstLine="480"/>
        <w:rPr>
          <w:rFonts w:ascii="楷体_GB2312" w:hint="eastAsia"/>
          <w:sz w:val="24"/>
        </w:rPr>
      </w:pPr>
      <w:r>
        <w:rPr>
          <w:rFonts w:ascii="楷体_GB2312" w:hint="eastAsia"/>
          <w:sz w:val="24"/>
        </w:rPr>
        <w:t>[</w:t>
      </w:r>
      <w:r>
        <w:rPr>
          <w:rFonts w:ascii="楷体_GB2312" w:hint="eastAsia"/>
          <w:sz w:val="24"/>
        </w:rPr>
        <w:t>课件投影</w:t>
      </w:r>
      <w:r>
        <w:rPr>
          <w:rFonts w:ascii="楷体_GB2312" w:hint="eastAsia"/>
          <w:sz w:val="24"/>
        </w:rPr>
        <w:t>]1</w:t>
      </w:r>
      <w:r>
        <w:rPr>
          <w:rFonts w:ascii="楷体_GB2312" w:hint="eastAsia"/>
          <w:sz w:val="24"/>
        </w:rPr>
        <w:t>、现实生活中物体的截面图（有苹果、橙子、土豆、萝卜等）。</w:t>
      </w:r>
    </w:p>
    <w:p w:rsidR="00C90B6F" w:rsidRDefault="00C90B6F" w:rsidP="00C90B6F">
      <w:pPr>
        <w:spacing w:line="360" w:lineRule="auto"/>
        <w:ind w:firstLineChars="200" w:firstLine="480"/>
        <w:rPr>
          <w:rFonts w:ascii="楷体_GB2312" w:hint="eastAsia"/>
          <w:sz w:val="24"/>
        </w:rPr>
      </w:pPr>
      <w:r>
        <w:rPr>
          <w:rFonts w:ascii="楷体_GB2312" w:hint="eastAsia"/>
          <w:sz w:val="24"/>
        </w:rPr>
        <w:t>2</w:t>
      </w:r>
      <w:r>
        <w:rPr>
          <w:rFonts w:ascii="楷体_GB2312" w:hint="eastAsia"/>
          <w:sz w:val="24"/>
        </w:rPr>
        <w:t>、请同学们动手试一试，独立将上面的截面切出来。</w:t>
      </w:r>
    </w:p>
    <w:p w:rsidR="00C90B6F" w:rsidRDefault="00C90B6F" w:rsidP="00C90B6F">
      <w:pPr>
        <w:spacing w:line="360" w:lineRule="auto"/>
        <w:ind w:firstLineChars="200" w:firstLine="480"/>
        <w:rPr>
          <w:rFonts w:ascii="楷体_GB2312" w:cs="宋体" w:hint="eastAsia"/>
          <w:sz w:val="24"/>
        </w:rPr>
      </w:pPr>
      <w:r>
        <w:rPr>
          <w:rFonts w:ascii="楷体_GB2312" w:hint="eastAsia"/>
          <w:sz w:val="24"/>
        </w:rPr>
        <w:t>3</w:t>
      </w:r>
      <w:r>
        <w:rPr>
          <w:rFonts w:ascii="楷体_GB2312" w:hint="eastAsia"/>
          <w:sz w:val="24"/>
        </w:rPr>
        <w:t>、请用同学们用刀片随意切截用萝卜条做成的圆柱体、长方体、正方体。并相互交流自己的作品。</w:t>
      </w:r>
    </w:p>
    <w:p w:rsidR="00C90B6F" w:rsidRDefault="00C90B6F" w:rsidP="00C90B6F">
      <w:pPr>
        <w:spacing w:line="360" w:lineRule="auto"/>
        <w:ind w:firstLineChars="200" w:firstLine="480"/>
        <w:rPr>
          <w:rFonts w:ascii="楷体_GB2312" w:cs="宋体" w:hint="eastAsia"/>
          <w:sz w:val="24"/>
          <w:lang w:val="zh-CN"/>
        </w:rPr>
      </w:pPr>
      <w:r>
        <w:rPr>
          <w:rFonts w:ascii="楷体_GB2312" w:cs="宋体" w:hint="eastAsia"/>
          <w:sz w:val="24"/>
          <w:lang w:val="zh-CN"/>
        </w:rPr>
        <w:t>「设计意图：</w:t>
      </w:r>
      <w:r>
        <w:rPr>
          <w:rFonts w:ascii="楷体_GB2312" w:hint="eastAsia"/>
          <w:sz w:val="24"/>
        </w:rPr>
        <w:t>从生活中物体的截面图出发，体现数学知识来源于生活。利用电脑演示色彩丰富的图片，激发学生的求知欲，使学生保持最佳心理状态集中注意力，为顺利完成学习任务而奠定基础。</w:t>
      </w:r>
      <w:r>
        <w:rPr>
          <w:rFonts w:ascii="楷体_GB2312" w:cs="宋体" w:hint="eastAsia"/>
          <w:sz w:val="24"/>
          <w:lang w:val="zh-CN"/>
        </w:rPr>
        <w:t>」</w:t>
      </w:r>
    </w:p>
    <w:p w:rsidR="00C90B6F" w:rsidRDefault="00C90B6F" w:rsidP="00C90B6F">
      <w:pPr>
        <w:spacing w:line="360" w:lineRule="auto"/>
        <w:ind w:firstLineChars="200" w:firstLine="480"/>
        <w:rPr>
          <w:rFonts w:ascii="楷体_GB2312" w:cs="宋体" w:hint="eastAsia"/>
          <w:sz w:val="24"/>
          <w:lang w:val="zh-CN"/>
        </w:rPr>
      </w:pPr>
      <w:r>
        <w:rPr>
          <w:rFonts w:ascii="楷体_GB2312" w:hint="eastAsia"/>
          <w:sz w:val="24"/>
        </w:rPr>
        <w:t>[</w:t>
      </w:r>
      <w:r>
        <w:rPr>
          <w:rFonts w:ascii="楷体_GB2312" w:hint="eastAsia"/>
          <w:sz w:val="24"/>
        </w:rPr>
        <w:t>简要实录：教师引导学生观察，让学生充分想象并回答是何种物体的截面，并请学生进行实际操作，让全体学生体会截出的面（截面）的含义；教师接着由切截实物转入目标，请同学们用刀片随意切截用萝卜条做成的圆柱体、长方体、正方体，进一步体会</w:t>
      </w:r>
      <w:r>
        <w:rPr>
          <w:rFonts w:ascii="宋体" w:cs="宋体" w:hint="eastAsia"/>
          <w:sz w:val="24"/>
          <w:lang w:val="zh-CN"/>
        </w:rPr>
        <w:t>截面的含义；接着用电脑演示一个平面</w:t>
      </w:r>
      <w:r>
        <w:rPr>
          <w:rFonts w:ascii="楷体_GB2312" w:hint="eastAsia"/>
          <w:sz w:val="24"/>
        </w:rPr>
        <w:t>截</w:t>
      </w:r>
      <w:r>
        <w:rPr>
          <w:rFonts w:ascii="宋体" w:cs="宋体" w:hint="eastAsia"/>
          <w:sz w:val="24"/>
          <w:lang w:val="zh-CN"/>
        </w:rPr>
        <w:t>一个</w:t>
      </w:r>
      <w:r>
        <w:rPr>
          <w:rFonts w:ascii="楷体_GB2312" w:hint="eastAsia"/>
          <w:sz w:val="24"/>
        </w:rPr>
        <w:t>几何体</w:t>
      </w:r>
      <w:r>
        <w:rPr>
          <w:rFonts w:ascii="宋体" w:cs="宋体" w:hint="eastAsia"/>
          <w:sz w:val="24"/>
          <w:lang w:val="zh-CN"/>
        </w:rPr>
        <w:t>动画</w:t>
      </w:r>
      <w:r>
        <w:rPr>
          <w:rFonts w:ascii="楷体_GB2312" w:hint="eastAsia"/>
          <w:sz w:val="24"/>
        </w:rPr>
        <w:t>引入定义，“</w:t>
      </w:r>
      <w:r>
        <w:rPr>
          <w:rFonts w:ascii="宋体" w:cs="宋体" w:hint="eastAsia"/>
          <w:sz w:val="24"/>
          <w:lang w:val="zh-CN"/>
        </w:rPr>
        <w:t>用一个平面去截一个几何体所得的面就是截面</w:t>
      </w:r>
      <w:r>
        <w:rPr>
          <w:rFonts w:ascii="宋体" w:cs="宋体"/>
          <w:sz w:val="24"/>
          <w:lang w:val="zh-CN"/>
        </w:rPr>
        <w:t>”</w:t>
      </w:r>
      <w:r>
        <w:rPr>
          <w:rFonts w:ascii="宋体" w:cs="宋体" w:hint="eastAsia"/>
          <w:sz w:val="24"/>
          <w:lang w:val="zh-CN"/>
        </w:rPr>
        <w:t>。这节课我们探究的目标就是</w:t>
      </w:r>
      <w:r>
        <w:rPr>
          <w:rFonts w:ascii="楷体_GB2312" w:cs="宋体" w:hint="eastAsia"/>
          <w:sz w:val="24"/>
          <w:lang w:val="zh-CN"/>
        </w:rPr>
        <w:t>“截一个几何体”。</w:t>
      </w:r>
      <w:r>
        <w:rPr>
          <w:rFonts w:ascii="楷体_GB2312" w:hint="eastAsia"/>
          <w:sz w:val="24"/>
        </w:rPr>
        <w:t>]</w:t>
      </w:r>
    </w:p>
    <w:p w:rsidR="00C90B6F" w:rsidRDefault="00C90B6F" w:rsidP="00C90B6F">
      <w:pPr>
        <w:autoSpaceDE w:val="0"/>
        <w:autoSpaceDN w:val="0"/>
        <w:adjustRightInd w:val="0"/>
        <w:spacing w:line="360" w:lineRule="auto"/>
        <w:rPr>
          <w:rFonts w:ascii="楷体_GB2312" w:cs="宋体" w:hint="eastAsia"/>
          <w:b/>
          <w:bCs/>
          <w:sz w:val="28"/>
          <w:szCs w:val="28"/>
          <w:lang w:val="zh-CN"/>
        </w:rPr>
      </w:pPr>
      <w:r>
        <w:rPr>
          <w:rFonts w:ascii="楷体_GB2312" w:cs="宋体" w:hint="eastAsia"/>
          <w:b/>
          <w:bCs/>
          <w:sz w:val="28"/>
          <w:szCs w:val="28"/>
          <w:lang w:val="zh-CN"/>
        </w:rPr>
        <w:t xml:space="preserve"> </w:t>
      </w:r>
      <w:r>
        <w:rPr>
          <w:rFonts w:ascii="楷体_GB2312" w:cs="宋体" w:hint="eastAsia"/>
          <w:b/>
          <w:bCs/>
          <w:sz w:val="28"/>
          <w:szCs w:val="28"/>
          <w:lang w:val="zh-CN"/>
        </w:rPr>
        <w:t>（二）</w:t>
      </w:r>
      <w:r>
        <w:rPr>
          <w:rFonts w:ascii="楷体_GB2312" w:cs="宋体" w:hint="eastAsia"/>
          <w:b/>
          <w:bCs/>
          <w:sz w:val="28"/>
          <w:szCs w:val="28"/>
          <w:lang w:val="zh-CN"/>
        </w:rPr>
        <w:t xml:space="preserve"> </w:t>
      </w:r>
      <w:r>
        <w:rPr>
          <w:rFonts w:ascii="楷体_GB2312" w:cs="宋体" w:hint="eastAsia"/>
          <w:b/>
          <w:bCs/>
          <w:sz w:val="28"/>
          <w:szCs w:val="28"/>
          <w:lang w:val="zh-CN"/>
        </w:rPr>
        <w:t>观察猜想</w:t>
      </w:r>
    </w:p>
    <w:p w:rsidR="00C90B6F" w:rsidRDefault="00C90B6F" w:rsidP="00C90B6F">
      <w:pPr>
        <w:autoSpaceDE w:val="0"/>
        <w:autoSpaceDN w:val="0"/>
        <w:adjustRightInd w:val="0"/>
        <w:spacing w:line="360" w:lineRule="auto"/>
        <w:ind w:firstLineChars="200" w:firstLine="480"/>
        <w:rPr>
          <w:rFonts w:ascii="楷体_GB2312" w:hint="eastAsia"/>
          <w:bCs/>
          <w:sz w:val="24"/>
        </w:rPr>
      </w:pPr>
      <w:r>
        <w:rPr>
          <w:rFonts w:ascii="楷体_GB2312" w:hint="eastAsia"/>
          <w:sz w:val="24"/>
        </w:rPr>
        <w:t>[</w:t>
      </w:r>
      <w:r>
        <w:rPr>
          <w:rFonts w:ascii="楷体_GB2312" w:hint="eastAsia"/>
          <w:sz w:val="24"/>
        </w:rPr>
        <w:t>课件投影</w:t>
      </w:r>
      <w:r>
        <w:rPr>
          <w:rFonts w:ascii="楷体_GB2312" w:hint="eastAsia"/>
          <w:sz w:val="24"/>
        </w:rPr>
        <w:t>]</w:t>
      </w:r>
      <w:r>
        <w:rPr>
          <w:rFonts w:ascii="楷体_GB2312" w:hint="eastAsia"/>
          <w:sz w:val="24"/>
        </w:rPr>
        <w:t>：请同学们先分组讨论，再派代表发言：用一个平面去截一个正方体，所得到的截面可能是什么形状？</w:t>
      </w:r>
    </w:p>
    <w:p w:rsidR="00C90B6F" w:rsidRDefault="00C90B6F" w:rsidP="00C90B6F">
      <w:pPr>
        <w:autoSpaceDE w:val="0"/>
        <w:autoSpaceDN w:val="0"/>
        <w:adjustRightInd w:val="0"/>
        <w:spacing w:line="360" w:lineRule="auto"/>
        <w:ind w:firstLineChars="200" w:firstLine="480"/>
        <w:rPr>
          <w:rFonts w:ascii="楷体_GB2312" w:hint="eastAsia"/>
          <w:sz w:val="24"/>
        </w:rPr>
      </w:pPr>
      <w:r>
        <w:rPr>
          <w:rFonts w:ascii="楷体_GB2312" w:hint="eastAsia"/>
          <w:sz w:val="24"/>
        </w:rPr>
        <w:t>[</w:t>
      </w:r>
      <w:r>
        <w:rPr>
          <w:rFonts w:ascii="楷体_GB2312" w:cs="宋体" w:hint="eastAsia"/>
          <w:sz w:val="24"/>
          <w:lang w:val="zh-CN"/>
        </w:rPr>
        <w:t>设计意图：</w:t>
      </w:r>
      <w:r>
        <w:rPr>
          <w:rFonts w:ascii="楷体_GB2312" w:hint="eastAsia"/>
          <w:sz w:val="24"/>
        </w:rPr>
        <w:t>引导学生大胆猜想，使学生体会探索数学问题是从猜想开始的。培养学生体会“想—做——想”的数学活动过程。合作交流是学生获得知识的重要方式，通过此活动让学生发生看法的分歧，达到悱愤状态。</w:t>
      </w:r>
      <w:r>
        <w:rPr>
          <w:rFonts w:ascii="楷体_GB2312" w:hint="eastAsia"/>
          <w:sz w:val="24"/>
        </w:rPr>
        <w:t>]</w:t>
      </w:r>
    </w:p>
    <w:p w:rsidR="00C90B6F" w:rsidRDefault="00C90B6F" w:rsidP="00C90B6F">
      <w:pPr>
        <w:autoSpaceDE w:val="0"/>
        <w:autoSpaceDN w:val="0"/>
        <w:adjustRightInd w:val="0"/>
        <w:spacing w:line="360" w:lineRule="auto"/>
        <w:ind w:firstLineChars="200" w:firstLine="480"/>
        <w:rPr>
          <w:rFonts w:ascii="楷体_GB2312" w:hint="eastAsia"/>
          <w:bCs/>
          <w:sz w:val="24"/>
        </w:rPr>
      </w:pPr>
      <w:r>
        <w:rPr>
          <w:rFonts w:ascii="楷体_GB2312" w:hint="eastAsia"/>
          <w:sz w:val="24"/>
        </w:rPr>
        <w:lastRenderedPageBreak/>
        <w:t xml:space="preserve"> [</w:t>
      </w:r>
      <w:r>
        <w:rPr>
          <w:rFonts w:ascii="楷体_GB2312" w:hint="eastAsia"/>
          <w:sz w:val="24"/>
        </w:rPr>
        <w:t>简要实录：采取分组讨论、合作交流的形式，引导学生大胆猜想，让他们想象所得的截面可能的形状。小组内积极讨论，踊跃地发言，回答问题，达成共识，用一个平面去截一个正方体所得截面有可能的形状：三角形、正方形、长方形……</w:t>
      </w:r>
      <w:r>
        <w:rPr>
          <w:rFonts w:ascii="楷体_GB2312" w:hint="eastAsia"/>
          <w:sz w:val="24"/>
        </w:rPr>
        <w:t>]</w:t>
      </w:r>
    </w:p>
    <w:p w:rsidR="00C90B6F" w:rsidRDefault="00C90B6F" w:rsidP="00C90B6F">
      <w:pPr>
        <w:spacing w:line="360" w:lineRule="auto"/>
        <w:ind w:firstLineChars="200" w:firstLine="602"/>
        <w:rPr>
          <w:rFonts w:ascii="黑体" w:hint="eastAsia"/>
          <w:b/>
          <w:sz w:val="30"/>
        </w:rPr>
      </w:pPr>
      <w:r>
        <w:rPr>
          <w:rFonts w:ascii="黑体" w:hint="eastAsia"/>
          <w:b/>
          <w:sz w:val="30"/>
        </w:rPr>
        <w:t>二、自主合作，探究新知</w:t>
      </w:r>
    </w:p>
    <w:p w:rsidR="00C90B6F" w:rsidRDefault="00C90B6F" w:rsidP="00C90B6F">
      <w:pPr>
        <w:spacing w:line="360" w:lineRule="auto"/>
        <w:ind w:firstLineChars="200" w:firstLine="480"/>
        <w:rPr>
          <w:rFonts w:ascii="楷体_GB2312" w:hint="eastAsia"/>
          <w:sz w:val="24"/>
        </w:rPr>
      </w:pPr>
      <w:r>
        <w:rPr>
          <w:rFonts w:ascii="楷体_GB2312" w:hint="eastAsia"/>
          <w:sz w:val="24"/>
        </w:rPr>
        <w:t>（一）</w:t>
      </w:r>
      <w:r>
        <w:rPr>
          <w:rFonts w:ascii="楷体_GB2312" w:hint="eastAsia"/>
          <w:sz w:val="24"/>
        </w:rPr>
        <w:t>[</w:t>
      </w:r>
      <w:r>
        <w:rPr>
          <w:rFonts w:ascii="楷体_GB2312" w:hint="eastAsia"/>
          <w:sz w:val="24"/>
        </w:rPr>
        <w:t>课件投影</w:t>
      </w:r>
      <w:r>
        <w:rPr>
          <w:rFonts w:ascii="楷体_GB2312" w:hint="eastAsia"/>
          <w:sz w:val="24"/>
        </w:rPr>
        <w:t>]</w:t>
      </w:r>
      <w:r>
        <w:rPr>
          <w:rFonts w:ascii="楷体_GB2312" w:hint="eastAsia"/>
          <w:sz w:val="24"/>
        </w:rPr>
        <w:t>：小组活动：请同学们动手将所猜想的截面切截出来。相信你能成功！</w:t>
      </w:r>
    </w:p>
    <w:p w:rsidR="00C90B6F" w:rsidRDefault="00C90B6F" w:rsidP="00C90B6F">
      <w:pPr>
        <w:spacing w:line="360" w:lineRule="auto"/>
        <w:ind w:firstLineChars="200" w:firstLine="480"/>
        <w:rPr>
          <w:rFonts w:ascii="宋体" w:cs="宋体" w:hint="eastAsia"/>
          <w:sz w:val="24"/>
          <w:lang w:val="zh-CN"/>
        </w:rPr>
      </w:pPr>
      <w:r>
        <w:rPr>
          <w:rFonts w:ascii="楷体_GB2312" w:hint="eastAsia"/>
          <w:sz w:val="24"/>
        </w:rPr>
        <w:t>[</w:t>
      </w:r>
      <w:r>
        <w:rPr>
          <w:rFonts w:ascii="楷体_GB2312" w:cs="宋体" w:hint="eastAsia"/>
          <w:sz w:val="24"/>
          <w:lang w:val="zh-CN"/>
        </w:rPr>
        <w:t>设计意图</w:t>
      </w:r>
      <w:r>
        <w:rPr>
          <w:rFonts w:ascii="楷体_GB2312" w:hint="eastAsia"/>
          <w:sz w:val="24"/>
        </w:rPr>
        <w:t>：充分实现主体的能动性，让他们动手做、动口议、动脑思，从而经历知识的产生过程，从情感上获得成功和失败体验。</w:t>
      </w:r>
      <w:r>
        <w:rPr>
          <w:rFonts w:ascii="宋体" w:cs="宋体" w:hint="eastAsia"/>
          <w:sz w:val="24"/>
          <w:lang w:val="zh-CN"/>
        </w:rPr>
        <w:t>通过小组合作，培养学生团结协作的精神。</w:t>
      </w:r>
      <w:r>
        <w:rPr>
          <w:rFonts w:ascii="楷体_GB2312" w:hint="eastAsia"/>
          <w:sz w:val="24"/>
        </w:rPr>
        <w:t>]</w:t>
      </w:r>
      <w:r>
        <w:rPr>
          <w:rFonts w:ascii="宋体" w:cs="宋体" w:hint="eastAsia"/>
          <w:sz w:val="24"/>
          <w:lang w:val="zh-CN"/>
        </w:rPr>
        <w:t xml:space="preserve"> </w:t>
      </w:r>
    </w:p>
    <w:p w:rsidR="00C90B6F" w:rsidRDefault="00C90B6F" w:rsidP="00C90B6F">
      <w:pPr>
        <w:spacing w:line="360" w:lineRule="auto"/>
        <w:ind w:firstLineChars="200" w:firstLine="480"/>
        <w:rPr>
          <w:rFonts w:ascii="楷体_GB2312" w:hint="eastAsia"/>
          <w:sz w:val="24"/>
        </w:rPr>
      </w:pPr>
      <w:r>
        <w:rPr>
          <w:rFonts w:ascii="楷体_GB2312" w:hint="eastAsia"/>
          <w:sz w:val="24"/>
        </w:rPr>
        <w:t xml:space="preserve"> [</w:t>
      </w:r>
      <w:r>
        <w:rPr>
          <w:rFonts w:ascii="楷体_GB2312" w:hint="eastAsia"/>
          <w:sz w:val="24"/>
        </w:rPr>
        <w:t>简要实录：学生进行实际操作，分小组切截正方体的萝卜，他们用刀片切截出了三角形（等腰三角形、一般三角形）、四边形（长方形、正方形、梯形等），气氛非常活跃，课堂上出现了高潮。李东轩：老师、老师我们切出了五边形。王凤哲：老师我们也切出来了。在教师诱导下各小组完成切截活动。教师在学生操作活动中巡视学生，参与学生的讨论与交流，鼓励学生在小组活动中大胆发表自己的见解。全班实物切截活动结束，各个小组派代表发言，并展示自己作品。</w:t>
      </w:r>
      <w:r>
        <w:rPr>
          <w:rFonts w:ascii="楷体_GB2312" w:hint="eastAsia"/>
          <w:sz w:val="24"/>
        </w:rPr>
        <w:t>]</w:t>
      </w:r>
    </w:p>
    <w:p w:rsidR="00C90B6F" w:rsidRDefault="00C90B6F" w:rsidP="00C90B6F">
      <w:pPr>
        <w:spacing w:line="360" w:lineRule="auto"/>
        <w:ind w:firstLineChars="200" w:firstLine="480"/>
        <w:rPr>
          <w:rFonts w:ascii="楷体_GB2312" w:hint="eastAsia"/>
          <w:sz w:val="24"/>
        </w:rPr>
      </w:pPr>
      <w:r>
        <w:rPr>
          <w:rFonts w:ascii="楷体_GB2312" w:hint="eastAsia"/>
          <w:sz w:val="24"/>
        </w:rPr>
        <w:t>（二）、</w:t>
      </w:r>
      <w:r>
        <w:rPr>
          <w:rFonts w:ascii="楷体_GB2312" w:hint="eastAsia"/>
          <w:sz w:val="24"/>
        </w:rPr>
        <w:t>[</w:t>
      </w:r>
      <w:r>
        <w:rPr>
          <w:rFonts w:ascii="楷体_GB2312" w:hint="eastAsia"/>
          <w:sz w:val="24"/>
        </w:rPr>
        <w:t>课件投影</w:t>
      </w:r>
      <w:r>
        <w:rPr>
          <w:rFonts w:ascii="楷体_GB2312" w:hint="eastAsia"/>
          <w:sz w:val="24"/>
        </w:rPr>
        <w:t>]</w:t>
      </w:r>
      <w:r>
        <w:rPr>
          <w:rFonts w:ascii="楷体_GB2312" w:hint="eastAsia"/>
          <w:sz w:val="24"/>
        </w:rPr>
        <w:t>：刚才的实物操作中有些组没能找出所有不同的截面形状，请小组和作完成用电脑对一个正方体进行切截活动的操作，并依照电脑切截完成实际操作，最后派代表展示。</w:t>
      </w:r>
    </w:p>
    <w:p w:rsidR="00C90B6F" w:rsidRDefault="00C90B6F" w:rsidP="00C90B6F">
      <w:pPr>
        <w:spacing w:line="360" w:lineRule="auto"/>
        <w:ind w:firstLineChars="200" w:firstLine="480"/>
        <w:rPr>
          <w:rFonts w:ascii="楷体_GB2312" w:hint="eastAsia"/>
          <w:sz w:val="24"/>
        </w:rPr>
      </w:pPr>
      <w:r>
        <w:rPr>
          <w:rFonts w:ascii="楷体_GB2312" w:hint="eastAsia"/>
          <w:sz w:val="24"/>
        </w:rPr>
        <w:t>[</w:t>
      </w:r>
      <w:r>
        <w:rPr>
          <w:rFonts w:ascii="楷体_GB2312" w:cs="宋体" w:hint="eastAsia"/>
          <w:sz w:val="24"/>
          <w:lang w:val="zh-CN"/>
        </w:rPr>
        <w:t>设计意图</w:t>
      </w:r>
      <w:r>
        <w:rPr>
          <w:rFonts w:ascii="楷体_GB2312" w:hint="eastAsia"/>
          <w:sz w:val="24"/>
        </w:rPr>
        <w:t>：利用实物来进行切截活动，学生会在有限次的切截中得到一定的截面图形，但无法体会截面的产生和变化的整个过程，很难从实物切截活动中寻找出规律。因此有针对性地设计了网络环境下的切截活动，在网络中让学生利用教师制作的实验操作型课件对正方体进行切截，让学生在切截的过程中体会截面产生和变化的整个过程，发现截面产生和变化的规律。学生通过计算机自主操作、合作交流，更诱发学生的探求欲。在课件设计中利用空间图形的动画，方便学生从各个角度观察切截结果，这样能更好地引导学生积极地展开思维，自我挖掘各图形间的内在联系。这是一个实验操作型的课件，通过人机互动，使不同的学生在各自的操作中都有不同的发现，更适应不同层次的学生的发展。让学生自己发现截面产生的规律，为学生继续探讨能否截出七边形作铺垫。</w:t>
      </w:r>
      <w:r>
        <w:rPr>
          <w:rFonts w:ascii="楷体_GB2312" w:hint="eastAsia"/>
          <w:sz w:val="24"/>
        </w:rPr>
        <w:t>]</w:t>
      </w:r>
    </w:p>
    <w:p w:rsidR="00C90B6F" w:rsidRDefault="00C90B6F" w:rsidP="00C90B6F">
      <w:pPr>
        <w:spacing w:line="360" w:lineRule="auto"/>
        <w:ind w:firstLineChars="200" w:firstLine="480"/>
        <w:rPr>
          <w:rFonts w:ascii="楷体_GB2312" w:hint="eastAsia"/>
          <w:sz w:val="24"/>
        </w:rPr>
      </w:pPr>
      <w:r>
        <w:rPr>
          <w:rFonts w:ascii="楷体_GB2312" w:hint="eastAsia"/>
          <w:sz w:val="24"/>
        </w:rPr>
        <w:t>[</w:t>
      </w:r>
      <w:r>
        <w:rPr>
          <w:rFonts w:ascii="楷体_GB2312" w:hint="eastAsia"/>
          <w:sz w:val="24"/>
        </w:rPr>
        <w:t>简要实录：学生利用网络课件对正方体进行动态的切截，并从中去观察截面产生和变化的过程，学生利用课件中的动画功能，身临其境的体会截面产生和变化的过程，通过自主操作、小组讨论、合作交流发现截面的各种形状，得出截面产生的规律。（一个平面去截一个正方体，所得截面是由于这个平面与正方体的若干个平面相交的结果。若与三个面相交得三条边，则截面是三角形，若与四个面相交，则截面是四边形……依此类推。）</w:t>
      </w:r>
      <w:r>
        <w:rPr>
          <w:rFonts w:ascii="楷体_GB2312"/>
          <w:sz w:val="24"/>
        </w:rPr>
        <w:t>]</w:t>
      </w:r>
    </w:p>
    <w:p w:rsidR="00C90B6F" w:rsidRDefault="000642D7" w:rsidP="00C90B6F">
      <w:pPr>
        <w:spacing w:line="360" w:lineRule="auto"/>
        <w:ind w:firstLine="200"/>
        <w:rPr>
          <w:rFonts w:ascii="楷体_GB2312" w:hint="eastAsia"/>
          <w:sz w:val="24"/>
        </w:rPr>
      </w:pPr>
      <w:r>
        <w:rPr>
          <w:rFonts w:ascii="楷体_GB2312" w:hint="eastAsia"/>
          <w:noProof/>
          <w:sz w:val="24"/>
        </w:rPr>
        <w:lastRenderedPageBreak/>
        <w:drawing>
          <wp:anchor distT="0" distB="0" distL="114300" distR="114300" simplePos="0" relativeHeight="251688448" behindDoc="0" locked="0" layoutInCell="1" allowOverlap="1">
            <wp:simplePos x="0" y="0"/>
            <wp:positionH relativeFrom="column">
              <wp:posOffset>4686300</wp:posOffset>
            </wp:positionH>
            <wp:positionV relativeFrom="paragraph">
              <wp:posOffset>-297180</wp:posOffset>
            </wp:positionV>
            <wp:extent cx="1428750" cy="2019300"/>
            <wp:effectExtent l="0" t="0" r="0" b="0"/>
            <wp:wrapNone/>
            <wp:docPr id="1486" name="图片 1486" descr="http://www.cbe21.com/subject/maths/images/040201/2094/2094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http://www.cbe21.com/subject/maths/images/040201/2094/2094008.gif"/>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_GB2312" w:hint="eastAsia"/>
          <w:noProof/>
          <w:sz w:val="24"/>
        </w:rPr>
        <w:drawing>
          <wp:anchor distT="0" distB="0" distL="114300" distR="114300" simplePos="0" relativeHeight="251686400" behindDoc="0" locked="0" layoutInCell="1" allowOverlap="1">
            <wp:simplePos x="0" y="0"/>
            <wp:positionH relativeFrom="column">
              <wp:posOffset>2857500</wp:posOffset>
            </wp:positionH>
            <wp:positionV relativeFrom="paragraph">
              <wp:posOffset>99060</wp:posOffset>
            </wp:positionV>
            <wp:extent cx="1457325" cy="1438275"/>
            <wp:effectExtent l="0" t="0" r="9525" b="9525"/>
            <wp:wrapNone/>
            <wp:docPr id="1484" name="图片 1484" descr="http://www.cbe21.com/subject/maths/images/040201/2094/209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www.cbe21.com/subject/maths/images/040201/2094/2094006.gif"/>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14573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_GB2312" w:hint="eastAsia"/>
          <w:noProof/>
          <w:sz w:val="24"/>
        </w:rPr>
        <w:drawing>
          <wp:anchor distT="0" distB="0" distL="114300" distR="114300" simplePos="0" relativeHeight="251687424" behindDoc="0" locked="0" layoutInCell="1" allowOverlap="1">
            <wp:simplePos x="0" y="0"/>
            <wp:positionH relativeFrom="column">
              <wp:posOffset>1257300</wp:posOffset>
            </wp:positionH>
            <wp:positionV relativeFrom="paragraph">
              <wp:posOffset>99060</wp:posOffset>
            </wp:positionV>
            <wp:extent cx="1495425" cy="1628775"/>
            <wp:effectExtent l="19050" t="38100" r="47625" b="9525"/>
            <wp:wrapNone/>
            <wp:docPr id="1485" name="图片 1485" descr="http://www.cbe21.com/subject/maths/images/040201/2094/2094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www.cbe21.com/subject/maths/images/040201/2094/2094004.gif"/>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rot="21434224">
                      <a:off x="0" y="0"/>
                      <a:ext cx="14954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_GB2312" w:hint="eastAsia"/>
          <w:noProof/>
          <w:sz w:val="24"/>
        </w:rPr>
        <w:drawing>
          <wp:anchor distT="0" distB="0" distL="114300" distR="114300" simplePos="0" relativeHeight="251685376" behindDoc="0" locked="0" layoutInCell="1" allowOverlap="1">
            <wp:simplePos x="0" y="0"/>
            <wp:positionH relativeFrom="column">
              <wp:posOffset>-342900</wp:posOffset>
            </wp:positionH>
            <wp:positionV relativeFrom="paragraph">
              <wp:posOffset>99060</wp:posOffset>
            </wp:positionV>
            <wp:extent cx="1438275" cy="1600200"/>
            <wp:effectExtent l="0" t="0" r="9525" b="0"/>
            <wp:wrapNone/>
            <wp:docPr id="1483" name="图片 1483" descr="http://www.cbe21.com/subject/maths/images/040201/2094/2094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www.cbe21.com/subject/maths/images/040201/2094/2094002.gif"/>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4382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B6F" w:rsidRDefault="00C90B6F" w:rsidP="00C90B6F">
      <w:pPr>
        <w:spacing w:line="360" w:lineRule="auto"/>
        <w:ind w:firstLine="200"/>
        <w:rPr>
          <w:rFonts w:ascii="楷体_GB2312" w:hint="eastAsia"/>
          <w:sz w:val="24"/>
        </w:rPr>
      </w:pPr>
    </w:p>
    <w:p w:rsidR="00C90B6F" w:rsidRDefault="00C90B6F" w:rsidP="00C90B6F">
      <w:pPr>
        <w:spacing w:line="360" w:lineRule="auto"/>
        <w:rPr>
          <w:rFonts w:ascii="楷体_GB2312" w:hint="eastAsia"/>
          <w:sz w:val="24"/>
        </w:rPr>
      </w:pPr>
    </w:p>
    <w:p w:rsidR="00C90B6F" w:rsidRDefault="00C90B6F" w:rsidP="00C90B6F">
      <w:pPr>
        <w:autoSpaceDE w:val="0"/>
        <w:autoSpaceDN w:val="0"/>
        <w:adjustRightInd w:val="0"/>
        <w:spacing w:line="360" w:lineRule="auto"/>
        <w:rPr>
          <w:rFonts w:ascii="楷体_GB2312" w:cs="宋体" w:hint="eastAsia"/>
          <w:b/>
          <w:bCs/>
          <w:sz w:val="24"/>
          <w:lang w:val="zh-CN"/>
        </w:rPr>
      </w:pPr>
    </w:p>
    <w:p w:rsidR="00C90B6F" w:rsidRDefault="00C90B6F" w:rsidP="00C90B6F">
      <w:pPr>
        <w:autoSpaceDE w:val="0"/>
        <w:autoSpaceDN w:val="0"/>
        <w:adjustRightInd w:val="0"/>
        <w:spacing w:line="360" w:lineRule="auto"/>
        <w:rPr>
          <w:rFonts w:ascii="楷体_GB2312" w:cs="宋体" w:hint="eastAsia"/>
          <w:b/>
          <w:bCs/>
          <w:sz w:val="24"/>
          <w:lang w:val="zh-CN"/>
        </w:rPr>
      </w:pPr>
    </w:p>
    <w:p w:rsidR="00C90B6F" w:rsidRDefault="00C90B6F" w:rsidP="00C90B6F">
      <w:pPr>
        <w:autoSpaceDE w:val="0"/>
        <w:autoSpaceDN w:val="0"/>
        <w:adjustRightInd w:val="0"/>
        <w:spacing w:line="360" w:lineRule="auto"/>
        <w:rPr>
          <w:rFonts w:ascii="楷体_GB2312" w:cs="宋体" w:hint="eastAsia"/>
          <w:b/>
          <w:bCs/>
          <w:sz w:val="24"/>
          <w:lang w:val="zh-CN"/>
        </w:rPr>
      </w:pPr>
    </w:p>
    <w:p w:rsidR="00C90B6F" w:rsidRDefault="00C90B6F" w:rsidP="00C90B6F">
      <w:pPr>
        <w:autoSpaceDE w:val="0"/>
        <w:autoSpaceDN w:val="0"/>
        <w:adjustRightInd w:val="0"/>
        <w:spacing w:line="360" w:lineRule="auto"/>
        <w:rPr>
          <w:rFonts w:ascii="楷体_GB2312" w:hint="eastAsia"/>
          <w:b/>
          <w:bCs/>
          <w:sz w:val="28"/>
          <w:szCs w:val="28"/>
          <w:lang w:val="zh-CN"/>
        </w:rPr>
      </w:pPr>
      <w:r>
        <w:rPr>
          <w:rFonts w:ascii="楷体_GB2312" w:cs="宋体" w:hint="eastAsia"/>
          <w:b/>
          <w:bCs/>
          <w:sz w:val="28"/>
          <w:szCs w:val="28"/>
          <w:lang w:val="zh-CN"/>
        </w:rPr>
        <w:t>三、</w:t>
      </w:r>
      <w:r>
        <w:rPr>
          <w:rFonts w:ascii="黑体" w:hint="eastAsia"/>
          <w:b/>
          <w:sz w:val="30"/>
        </w:rPr>
        <w:t>学以致用，提高能力</w:t>
      </w:r>
    </w:p>
    <w:p w:rsidR="00C90B6F" w:rsidRDefault="00C90B6F" w:rsidP="00C90B6F">
      <w:pPr>
        <w:spacing w:line="360" w:lineRule="auto"/>
        <w:ind w:firstLineChars="200" w:firstLine="480"/>
        <w:rPr>
          <w:rFonts w:ascii="楷体_GB2312" w:cs="宋体" w:hint="eastAsia"/>
          <w:sz w:val="24"/>
          <w:lang w:val="zh-CN"/>
        </w:rPr>
      </w:pPr>
      <w:r>
        <w:rPr>
          <w:rFonts w:ascii="楷体_GB2312" w:cs="宋体" w:hint="eastAsia"/>
          <w:sz w:val="24"/>
          <w:lang w:val="zh-CN"/>
        </w:rPr>
        <w:t>（一）、</w:t>
      </w:r>
      <w:r>
        <w:rPr>
          <w:rFonts w:ascii="楷体_GB2312" w:cs="宋体" w:hint="eastAsia"/>
          <w:sz w:val="24"/>
          <w:lang w:val="zh-CN"/>
        </w:rPr>
        <w:t>[</w:t>
      </w:r>
      <w:r>
        <w:rPr>
          <w:rFonts w:ascii="楷体_GB2312" w:hint="eastAsia"/>
          <w:sz w:val="24"/>
        </w:rPr>
        <w:t>课件投影</w:t>
      </w:r>
      <w:r>
        <w:rPr>
          <w:rFonts w:ascii="楷体_GB2312" w:cs="宋体" w:hint="eastAsia"/>
          <w:sz w:val="24"/>
          <w:lang w:val="zh-CN"/>
        </w:rPr>
        <w:t>]</w:t>
      </w:r>
      <w:r>
        <w:rPr>
          <w:rFonts w:ascii="楷体_GB2312" w:cs="宋体" w:hint="eastAsia"/>
          <w:sz w:val="24"/>
          <w:lang w:val="zh-CN"/>
        </w:rPr>
        <w:t>：截面可能是七边形吗？请同学们先独立思考，再小组交流，最后派代表发言</w:t>
      </w:r>
    </w:p>
    <w:p w:rsidR="00C90B6F" w:rsidRDefault="00C90B6F" w:rsidP="00C90B6F">
      <w:pPr>
        <w:spacing w:line="360" w:lineRule="auto"/>
        <w:ind w:firstLineChars="200" w:firstLine="480"/>
        <w:rPr>
          <w:rFonts w:ascii="楷体_GB2312" w:hint="eastAsia"/>
          <w:sz w:val="24"/>
          <w:lang w:val="zh-CN"/>
        </w:rPr>
      </w:pPr>
      <w:r>
        <w:rPr>
          <w:rFonts w:ascii="楷体_GB2312" w:cs="宋体" w:hint="eastAsia"/>
          <w:sz w:val="24"/>
          <w:lang w:val="zh-CN"/>
        </w:rPr>
        <w:t>[</w:t>
      </w:r>
      <w:r>
        <w:rPr>
          <w:rFonts w:ascii="楷体_GB2312" w:cs="宋体" w:hint="eastAsia"/>
          <w:sz w:val="24"/>
          <w:lang w:val="zh-CN"/>
        </w:rPr>
        <w:t>设计意图：有了前面的铺垫，学生通过独立思考回答此问题应不会太困难，这也是为了加强知识的应用。</w:t>
      </w:r>
      <w:r>
        <w:rPr>
          <w:rFonts w:ascii="楷体_GB2312" w:cs="宋体" w:hint="eastAsia"/>
          <w:sz w:val="24"/>
          <w:lang w:val="zh-CN"/>
        </w:rPr>
        <w:t>]</w:t>
      </w:r>
    </w:p>
    <w:p w:rsidR="00C90B6F" w:rsidRDefault="00C90B6F" w:rsidP="00C90B6F">
      <w:pPr>
        <w:spacing w:line="360" w:lineRule="auto"/>
        <w:ind w:firstLineChars="200" w:firstLine="480"/>
        <w:rPr>
          <w:rFonts w:ascii="楷体_GB2312" w:hint="eastAsia"/>
          <w:sz w:val="24"/>
          <w:lang w:val="zh-CN"/>
        </w:rPr>
      </w:pPr>
      <w:r>
        <w:rPr>
          <w:rFonts w:ascii="楷体_GB2312" w:hint="eastAsia"/>
          <w:sz w:val="24"/>
        </w:rPr>
        <w:t>[</w:t>
      </w:r>
      <w:r>
        <w:rPr>
          <w:rFonts w:ascii="楷体_GB2312" w:hint="eastAsia"/>
          <w:sz w:val="24"/>
        </w:rPr>
        <w:t>简要实录：</w:t>
      </w:r>
      <w:r>
        <w:rPr>
          <w:rFonts w:ascii="楷体_GB2312" w:cs="宋体" w:hint="eastAsia"/>
          <w:sz w:val="24"/>
          <w:lang w:val="zh-CN"/>
        </w:rPr>
        <w:t>学生思考，得出结论：截面不可能是七边形！因为截面的边都在正方体的面上，正方体只有六个面，所以截面最多是六边形。</w:t>
      </w:r>
      <w:r>
        <w:rPr>
          <w:rFonts w:ascii="楷体_GB2312" w:hint="eastAsia"/>
          <w:sz w:val="24"/>
        </w:rPr>
        <w:t>]</w:t>
      </w:r>
    </w:p>
    <w:p w:rsidR="00C90B6F" w:rsidRDefault="00C90B6F" w:rsidP="00C90B6F">
      <w:pPr>
        <w:spacing w:line="360" w:lineRule="auto"/>
        <w:ind w:firstLineChars="200" w:firstLine="480"/>
        <w:rPr>
          <w:rFonts w:ascii="楷体_GB2312" w:cs="宋体" w:hint="eastAsia"/>
          <w:sz w:val="24"/>
          <w:lang w:val="zh-CN"/>
        </w:rPr>
      </w:pPr>
      <w:r>
        <w:rPr>
          <w:rFonts w:ascii="楷体_GB2312" w:cs="宋体" w:hint="eastAsia"/>
          <w:sz w:val="24"/>
          <w:lang w:val="zh-CN"/>
        </w:rPr>
        <w:t>（二）、</w:t>
      </w:r>
      <w:r>
        <w:rPr>
          <w:rFonts w:ascii="楷体_GB2312" w:cs="宋体" w:hint="eastAsia"/>
          <w:sz w:val="24"/>
          <w:lang w:val="zh-CN"/>
        </w:rPr>
        <w:t>[</w:t>
      </w:r>
      <w:r>
        <w:rPr>
          <w:rFonts w:ascii="楷体_GB2312" w:hint="eastAsia"/>
          <w:sz w:val="24"/>
        </w:rPr>
        <w:t>课件投影</w:t>
      </w:r>
      <w:r>
        <w:rPr>
          <w:rFonts w:ascii="楷体_GB2312" w:cs="宋体" w:hint="eastAsia"/>
          <w:sz w:val="24"/>
          <w:lang w:val="zh-CN"/>
        </w:rPr>
        <w:t>]</w:t>
      </w:r>
      <w:r>
        <w:rPr>
          <w:rFonts w:ascii="楷体_GB2312" w:cs="宋体" w:hint="eastAsia"/>
          <w:sz w:val="24"/>
          <w:lang w:val="zh-CN"/>
        </w:rPr>
        <w:t>：请同学们猜想后自由发言：我们所学过的其它的几何体，比如球、圆柱、圆锥等，它们的截面可能是什么形状？</w:t>
      </w:r>
    </w:p>
    <w:p w:rsidR="00C90B6F" w:rsidRDefault="00C90B6F" w:rsidP="00C90B6F">
      <w:pPr>
        <w:spacing w:line="360" w:lineRule="auto"/>
        <w:ind w:firstLineChars="200" w:firstLine="480"/>
        <w:rPr>
          <w:rFonts w:ascii="楷体_GB2312" w:hint="eastAsia"/>
          <w:sz w:val="24"/>
        </w:rPr>
      </w:pPr>
      <w:r>
        <w:rPr>
          <w:rFonts w:ascii="楷体_GB2312" w:cs="宋体" w:hint="eastAsia"/>
          <w:sz w:val="24"/>
          <w:lang w:val="zh-CN"/>
        </w:rPr>
        <w:t xml:space="preserve"> [</w:t>
      </w:r>
      <w:r>
        <w:rPr>
          <w:rFonts w:ascii="楷体_GB2312" w:cs="宋体" w:hint="eastAsia"/>
          <w:sz w:val="24"/>
          <w:lang w:val="zh-CN"/>
        </w:rPr>
        <w:t>设计意图：</w:t>
      </w:r>
      <w:r>
        <w:rPr>
          <w:rFonts w:ascii="楷体_GB2312" w:hint="eastAsia"/>
          <w:sz w:val="24"/>
        </w:rPr>
        <w:t>通过猜想培养同学们的兴趣和空间想象力。让知识迁移应用</w:t>
      </w:r>
      <w:r>
        <w:rPr>
          <w:rFonts w:ascii="楷体_GB2312" w:cs="宋体" w:hint="eastAsia"/>
          <w:sz w:val="24"/>
          <w:lang w:val="zh-CN"/>
        </w:rPr>
        <w:t>]</w:t>
      </w:r>
    </w:p>
    <w:p w:rsidR="00C90B6F" w:rsidRDefault="00C90B6F" w:rsidP="00C90B6F">
      <w:pPr>
        <w:spacing w:line="360" w:lineRule="auto"/>
        <w:ind w:firstLineChars="200" w:firstLine="480"/>
        <w:rPr>
          <w:rFonts w:ascii="楷体_GB2312" w:cs="宋体" w:hint="eastAsia"/>
          <w:sz w:val="24"/>
          <w:lang w:val="zh-CN"/>
        </w:rPr>
      </w:pPr>
      <w:r>
        <w:rPr>
          <w:rFonts w:ascii="楷体_GB2312" w:cs="宋体" w:hint="eastAsia"/>
          <w:sz w:val="24"/>
          <w:lang w:val="zh-CN"/>
        </w:rPr>
        <w:t xml:space="preserve"> {</w:t>
      </w:r>
      <w:r>
        <w:rPr>
          <w:rFonts w:ascii="楷体_GB2312" w:hint="eastAsia"/>
          <w:sz w:val="24"/>
        </w:rPr>
        <w:t>简要实录：</w:t>
      </w:r>
      <w:r>
        <w:rPr>
          <w:rFonts w:ascii="楷体_GB2312" w:cs="宋体" w:hint="eastAsia"/>
          <w:sz w:val="24"/>
          <w:lang w:val="zh-CN"/>
        </w:rPr>
        <w:t>学生积极举手发言，说出猜想，教师肯定同学们的回答并请学生观看动画演示，验证自己的猜想。切截球体得到圆形截面；切截圆柱得到矩形、铲形、圆、椭圆形等截面，切截圆锥得到铲形、三角形、圆、椭圆形等截面。通过猜想和演示对知识进行了延伸，进一步培养了学生的观察能力和空间思维能力。</w:t>
      </w:r>
      <w:r>
        <w:rPr>
          <w:rFonts w:ascii="楷体_GB2312" w:cs="宋体" w:hint="eastAsia"/>
          <w:sz w:val="24"/>
          <w:lang w:val="zh-CN"/>
        </w:rPr>
        <w:t>]</w:t>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（三）、</w:t>
      </w:r>
      <w:r>
        <w:rPr>
          <w:rFonts w:ascii="楷体_GB2312" w:cs="宋体" w:hint="eastAsia"/>
          <w:sz w:val="24"/>
          <w:lang w:val="zh-CN"/>
        </w:rPr>
        <w:t>[</w:t>
      </w:r>
      <w:r>
        <w:rPr>
          <w:rFonts w:ascii="楷体_GB2312" w:hint="eastAsia"/>
          <w:sz w:val="24"/>
        </w:rPr>
        <w:t>课件投影</w:t>
      </w:r>
      <w:r>
        <w:rPr>
          <w:rFonts w:ascii="楷体_GB2312" w:cs="宋体" w:hint="eastAsia"/>
          <w:sz w:val="24"/>
          <w:lang w:val="zh-CN"/>
        </w:rPr>
        <w:t>]</w:t>
      </w:r>
      <w:r>
        <w:rPr>
          <w:rFonts w:ascii="楷体_GB2312" w:cs="宋体" w:hint="eastAsia"/>
          <w:sz w:val="24"/>
          <w:lang w:val="zh-CN"/>
        </w:rPr>
        <w:t>：请同学们独立思考后，举手回答下列问题。</w:t>
      </w:r>
      <w:r>
        <w:rPr>
          <w:rFonts w:ascii="楷体_GB2312" w:cs="宋体" w:hint="eastAsia"/>
          <w:sz w:val="24"/>
          <w:lang w:val="zh-CN"/>
        </w:rPr>
        <w:t xml:space="preserve">                  </w:t>
      </w:r>
    </w:p>
    <w:p w:rsidR="00C90B6F" w:rsidRDefault="00C90B6F" w:rsidP="00C90B6F">
      <w:pPr>
        <w:autoSpaceDE w:val="0"/>
        <w:autoSpaceDN w:val="0"/>
        <w:adjustRightInd w:val="0"/>
        <w:spacing w:line="360" w:lineRule="auto"/>
        <w:ind w:firstLineChars="300" w:firstLine="720"/>
        <w:rPr>
          <w:rFonts w:ascii="宋体" w:hAnsi="宋体" w:hint="eastAsia"/>
          <w:sz w:val="24"/>
        </w:rPr>
      </w:pPr>
      <w:r>
        <w:rPr>
          <w:rFonts w:ascii="楷体_GB2312" w:cs="宋体" w:hint="eastAsia"/>
          <w:sz w:val="24"/>
          <w:lang w:val="zh-CN"/>
        </w:rPr>
        <w:t>1</w:t>
      </w:r>
      <w:r>
        <w:rPr>
          <w:rFonts w:ascii="楷体_GB2312" w:cs="宋体" w:hint="eastAsia"/>
          <w:sz w:val="24"/>
          <w:lang w:val="zh-CN"/>
        </w:rPr>
        <w:t>、</w:t>
      </w:r>
      <w:r>
        <w:rPr>
          <w:rFonts w:ascii="宋体" w:hAnsi="宋体" w:hint="eastAsia"/>
          <w:sz w:val="24"/>
        </w:rPr>
        <w:t>说一说下图中的截面分别是什么？</w:t>
      </w:r>
    </w:p>
    <w:p w:rsidR="00C90B6F" w:rsidRDefault="000642D7" w:rsidP="00C90B6F">
      <w:pPr>
        <w:autoSpaceDE w:val="0"/>
        <w:autoSpaceDN w:val="0"/>
        <w:adjustRightInd w:val="0"/>
        <w:spacing w:line="360" w:lineRule="auto"/>
        <w:ind w:firstLineChars="200" w:firstLine="480"/>
        <w:rPr>
          <w:rFonts w:ascii="宋体" w:hAnsi="宋体" w:hint="eastAsia"/>
          <w:color w:val="000000"/>
          <w:sz w:val="24"/>
        </w:rPr>
      </w:pPr>
      <w:r>
        <w:rPr>
          <w:rFonts w:ascii="宋体" w:hAnsi="宋体"/>
          <w:noProof/>
          <w:color w:val="000000"/>
          <w:sz w:val="24"/>
        </w:rPr>
        <w:drawing>
          <wp:inline distT="0" distB="0" distL="0" distR="0">
            <wp:extent cx="4667250" cy="1552575"/>
            <wp:effectExtent l="0" t="0" r="0" b="9525"/>
            <wp:docPr id="644" name="图片 644" descr="Pict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Pict0076"/>
                    <pic:cNvPicPr>
                      <a:picLocks noRot="1"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67250" cy="1552575"/>
                    </a:xfrm>
                    <a:prstGeom prst="rect">
                      <a:avLst/>
                    </a:prstGeom>
                    <a:noFill/>
                    <a:ln>
                      <a:noFill/>
                    </a:ln>
                  </pic:spPr>
                </pic:pic>
              </a:graphicData>
            </a:graphic>
          </wp:inline>
        </w:drawing>
      </w:r>
    </w:p>
    <w:p w:rsidR="00C90B6F" w:rsidRDefault="00C90B6F" w:rsidP="00C90B6F">
      <w:pPr>
        <w:autoSpaceDE w:val="0"/>
        <w:autoSpaceDN w:val="0"/>
        <w:adjustRightInd w:val="0"/>
        <w:spacing w:line="360" w:lineRule="auto"/>
        <w:ind w:firstLineChars="200" w:firstLine="480"/>
        <w:rPr>
          <w:rFonts w:ascii="楷体_GB2312" w:cs="宋体" w:hint="eastAsia"/>
          <w:sz w:val="24"/>
        </w:rPr>
      </w:pPr>
      <w:r>
        <w:rPr>
          <w:rFonts w:ascii="楷体_GB2312" w:cs="宋体" w:hint="eastAsia"/>
          <w:sz w:val="24"/>
          <w:lang w:val="zh-CN"/>
        </w:rPr>
        <w:t xml:space="preserve">  2</w:t>
      </w:r>
      <w:r>
        <w:rPr>
          <w:rFonts w:ascii="楷体_GB2312" w:cs="宋体" w:hint="eastAsia"/>
          <w:sz w:val="24"/>
          <w:lang w:val="zh-CN"/>
        </w:rPr>
        <w:t>、</w:t>
      </w:r>
      <w:r>
        <w:rPr>
          <w:rFonts w:ascii="楷体_GB2312" w:cs="宋体" w:hint="eastAsia"/>
          <w:sz w:val="24"/>
          <w:lang w:val="zh-CN"/>
        </w:rPr>
        <w:t xml:space="preserve"> </w:t>
      </w:r>
      <w:r>
        <w:rPr>
          <w:rFonts w:ascii="楷体_GB2312" w:cs="宋体" w:hint="eastAsia"/>
          <w:bCs/>
          <w:sz w:val="24"/>
        </w:rPr>
        <w:t>分别指出图中几何体截面形状的标号</w:t>
      </w:r>
      <w:r>
        <w:rPr>
          <w:rFonts w:ascii="楷体_GB2312" w:cs="宋体" w:hint="eastAsia"/>
          <w:sz w:val="24"/>
        </w:rPr>
        <w:t>.</w:t>
      </w:r>
    </w:p>
    <w:p w:rsidR="00C90B6F" w:rsidRDefault="000642D7" w:rsidP="00C90B6F">
      <w:pPr>
        <w:autoSpaceDE w:val="0"/>
        <w:autoSpaceDN w:val="0"/>
        <w:adjustRightInd w:val="0"/>
        <w:spacing w:line="360" w:lineRule="auto"/>
        <w:ind w:firstLineChars="200" w:firstLine="480"/>
        <w:rPr>
          <w:rFonts w:ascii="楷体_GB2312" w:cs="宋体"/>
          <w:sz w:val="24"/>
        </w:rPr>
      </w:pPr>
      <w:r>
        <w:rPr>
          <w:rFonts w:ascii="楷体_GB2312" w:cs="宋体"/>
          <w:noProof/>
          <w:sz w:val="24"/>
        </w:rPr>
        <w:lastRenderedPageBreak/>
        <w:drawing>
          <wp:inline distT="0" distB="0" distL="0" distR="0">
            <wp:extent cx="4572000" cy="2352675"/>
            <wp:effectExtent l="0" t="0" r="0" b="9525"/>
            <wp:docPr id="645" name="图片 645" descr="Pict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Pict0075"/>
                    <pic:cNvPicPr>
                      <a:picLocks noRot="1"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 xml:space="preserve"> {</w:t>
      </w:r>
      <w:r>
        <w:rPr>
          <w:rFonts w:ascii="楷体_GB2312" w:cs="宋体" w:hint="eastAsia"/>
          <w:sz w:val="24"/>
          <w:lang w:val="zh-CN"/>
        </w:rPr>
        <w:t>设计意图：两个练习采用比一比的形式，有利于调动学生的积极性和表现欲，也使学生体会成功的喜悦。</w:t>
      </w:r>
      <w:r>
        <w:rPr>
          <w:rFonts w:ascii="楷体_GB2312" w:hint="eastAsia"/>
          <w:sz w:val="24"/>
        </w:rPr>
        <w:t>]</w:t>
      </w:r>
      <w:r>
        <w:rPr>
          <w:rFonts w:ascii="楷体_GB2312" w:cs="宋体" w:hint="eastAsia"/>
          <w:sz w:val="24"/>
          <w:lang w:val="zh-CN"/>
        </w:rPr>
        <w:t xml:space="preserve"> </w:t>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w:t>
      </w:r>
      <w:r>
        <w:rPr>
          <w:rFonts w:ascii="楷体_GB2312" w:hint="eastAsia"/>
          <w:sz w:val="24"/>
        </w:rPr>
        <w:t>简要实录：学生很快答出来。</w:t>
      </w:r>
      <w:r>
        <w:rPr>
          <w:rFonts w:ascii="楷体_GB2312" w:hint="eastAsia"/>
          <w:sz w:val="24"/>
        </w:rPr>
        <w:t>]</w:t>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（四）、</w:t>
      </w:r>
      <w:r>
        <w:rPr>
          <w:rFonts w:ascii="楷体_GB2312" w:cs="宋体" w:hint="eastAsia"/>
          <w:sz w:val="24"/>
          <w:lang w:val="zh-CN"/>
        </w:rPr>
        <w:t>[</w:t>
      </w:r>
      <w:r>
        <w:rPr>
          <w:rFonts w:ascii="楷体_GB2312" w:hint="eastAsia"/>
          <w:sz w:val="24"/>
        </w:rPr>
        <w:t>课件投影</w:t>
      </w:r>
      <w:r>
        <w:rPr>
          <w:rFonts w:ascii="楷体_GB2312" w:cs="宋体" w:hint="eastAsia"/>
          <w:sz w:val="24"/>
          <w:lang w:val="zh-CN"/>
        </w:rPr>
        <w:t>]</w:t>
      </w:r>
      <w:r>
        <w:rPr>
          <w:rFonts w:ascii="楷体_GB2312" w:cs="宋体" w:hint="eastAsia"/>
          <w:sz w:val="24"/>
          <w:lang w:val="zh-CN"/>
        </w:rPr>
        <w:t>：请同学们观看截面在实际生活中的应用实例，谈谈自己的看法。</w:t>
      </w:r>
      <w:r>
        <w:rPr>
          <w:rFonts w:ascii="楷体_GB2312" w:cs="宋体" w:hint="eastAsia"/>
          <w:sz w:val="24"/>
          <w:lang w:val="zh-CN"/>
        </w:rPr>
        <w:t xml:space="preserve"> </w:t>
      </w:r>
    </w:p>
    <w:p w:rsidR="00C90B6F" w:rsidRDefault="00C90B6F" w:rsidP="00C90B6F">
      <w:pPr>
        <w:autoSpaceDE w:val="0"/>
        <w:autoSpaceDN w:val="0"/>
        <w:adjustRightInd w:val="0"/>
        <w:spacing w:line="360" w:lineRule="auto"/>
        <w:ind w:firstLineChars="200" w:firstLine="480"/>
        <w:rPr>
          <w:rFonts w:ascii="楷体_GB2312" w:hint="eastAsia"/>
          <w:sz w:val="24"/>
          <w:lang w:val="zh-CN"/>
        </w:rPr>
      </w:pPr>
      <w:r>
        <w:rPr>
          <w:rFonts w:ascii="楷体_GB2312" w:cs="宋体" w:hint="eastAsia"/>
          <w:sz w:val="24"/>
          <w:lang w:val="zh-CN"/>
        </w:rPr>
        <w:t>医学</w:t>
      </w:r>
      <w:r>
        <w:rPr>
          <w:rFonts w:ascii="楷体_GB2312" w:cs="宋体" w:hint="eastAsia"/>
          <w:sz w:val="24"/>
          <w:lang w:val="zh-CN"/>
        </w:rPr>
        <w:t>CT</w:t>
      </w:r>
      <w:r>
        <w:rPr>
          <w:rFonts w:ascii="楷体_GB2312" w:cs="宋体" w:hint="eastAsia"/>
          <w:sz w:val="24"/>
          <w:lang w:val="zh-CN"/>
        </w:rPr>
        <w:t>的工作原理：它是以射线作为无形的刀，对病人的病灶作一系列平行的截面，从而确定病灶的大小和位置。</w:t>
      </w:r>
      <w:r>
        <w:rPr>
          <w:rFonts w:ascii="楷体_GB2312" w:cs="宋体" w:hint="eastAsia"/>
          <w:sz w:val="24"/>
          <w:lang w:val="zh-CN"/>
        </w:rPr>
        <w:t>CT</w:t>
      </w:r>
      <w:r>
        <w:rPr>
          <w:rFonts w:ascii="楷体_GB2312" w:cs="宋体" w:hint="eastAsia"/>
          <w:sz w:val="24"/>
          <w:lang w:val="zh-CN"/>
        </w:rPr>
        <w:t>是根据数学截面的知识发明的，它的发明者还因此获得了</w:t>
      </w:r>
      <w:r>
        <w:rPr>
          <w:rFonts w:ascii="楷体_GB2312" w:cs="宋体" w:hint="eastAsia"/>
          <w:sz w:val="24"/>
          <w:lang w:val="zh-CN"/>
        </w:rPr>
        <w:t>1979</w:t>
      </w:r>
      <w:r>
        <w:rPr>
          <w:rFonts w:ascii="楷体_GB2312" w:cs="宋体" w:hint="eastAsia"/>
          <w:sz w:val="24"/>
          <w:lang w:val="zh-CN"/>
        </w:rPr>
        <w:t>年的诺贝尔医学奖。树木的年轮、渔场的形成、海带的养殖等现实生活中物体的截面图。</w:t>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 xml:space="preserve"> [</w:t>
      </w:r>
      <w:r>
        <w:rPr>
          <w:rFonts w:ascii="楷体_GB2312" w:cs="宋体" w:hint="eastAsia"/>
          <w:sz w:val="24"/>
          <w:lang w:val="zh-CN"/>
        </w:rPr>
        <w:t>设计意图：</w:t>
      </w:r>
      <w:r>
        <w:rPr>
          <w:rFonts w:ascii="楷体_GB2312" w:hint="eastAsia"/>
          <w:sz w:val="24"/>
        </w:rPr>
        <w:t>观看</w:t>
      </w:r>
      <w:r>
        <w:rPr>
          <w:rFonts w:ascii="楷体_GB2312" w:cs="宋体" w:hint="eastAsia"/>
          <w:sz w:val="24"/>
          <w:lang w:val="zh-CN"/>
        </w:rPr>
        <w:t>现实生活中物体的截面图让学生体会数学知识在现实生活中的广泛应用，不断激发学生的探索精神和学习数学的热情。发表自己的认识，有利于学生个性的张扬。</w:t>
      </w:r>
      <w:r>
        <w:rPr>
          <w:rFonts w:ascii="楷体_GB2312" w:cs="宋体" w:hint="eastAsia"/>
          <w:sz w:val="24"/>
          <w:lang w:val="zh-CN"/>
        </w:rPr>
        <w:t xml:space="preserve">] </w:t>
      </w:r>
    </w:p>
    <w:p w:rsidR="00C90B6F" w:rsidRDefault="00C90B6F" w:rsidP="00C90B6F">
      <w:pPr>
        <w:autoSpaceDE w:val="0"/>
        <w:autoSpaceDN w:val="0"/>
        <w:adjustRightInd w:val="0"/>
        <w:spacing w:line="360" w:lineRule="auto"/>
        <w:ind w:firstLineChars="200" w:firstLine="480"/>
        <w:rPr>
          <w:rFonts w:ascii="楷体_GB2312" w:cs="宋体" w:hint="eastAsia"/>
          <w:sz w:val="24"/>
          <w:lang w:val="zh-CN"/>
        </w:rPr>
      </w:pPr>
      <w:r>
        <w:rPr>
          <w:rFonts w:ascii="楷体_GB2312" w:cs="宋体" w:hint="eastAsia"/>
          <w:sz w:val="24"/>
          <w:lang w:val="zh-CN"/>
        </w:rPr>
        <w:t>[</w:t>
      </w:r>
      <w:r>
        <w:rPr>
          <w:rFonts w:ascii="楷体_GB2312" w:hint="eastAsia"/>
          <w:sz w:val="24"/>
        </w:rPr>
        <w:t>简要实录：学生兴致勃勃地观看大屏幕，并发表见解。</w:t>
      </w:r>
      <w:r>
        <w:rPr>
          <w:rFonts w:ascii="楷体_GB2312" w:hint="eastAsia"/>
          <w:sz w:val="24"/>
        </w:rPr>
        <w:t>]</w:t>
      </w:r>
    </w:p>
    <w:p w:rsidR="00C90B6F" w:rsidRDefault="00C90B6F" w:rsidP="00C90B6F">
      <w:pPr>
        <w:autoSpaceDE w:val="0"/>
        <w:autoSpaceDN w:val="0"/>
        <w:adjustRightInd w:val="0"/>
        <w:spacing w:line="360" w:lineRule="auto"/>
        <w:ind w:firstLineChars="200" w:firstLine="480"/>
        <w:rPr>
          <w:rFonts w:ascii="楷体_GB2312" w:cs="宋体" w:hint="eastAsia"/>
          <w:sz w:val="24"/>
        </w:rPr>
      </w:pPr>
      <w:r>
        <w:rPr>
          <w:rFonts w:ascii="楷体_GB2312" w:cs="宋体" w:hint="eastAsia"/>
          <w:bCs/>
          <w:sz w:val="24"/>
          <w:lang w:val="zh-CN"/>
        </w:rPr>
        <w:t>（五）</w:t>
      </w:r>
      <w:r>
        <w:rPr>
          <w:rFonts w:ascii="楷体_GB2312" w:cs="宋体" w:hint="eastAsia"/>
          <w:sz w:val="24"/>
          <w:lang w:val="zh-CN"/>
        </w:rPr>
        <w:t>[</w:t>
      </w:r>
      <w:r>
        <w:rPr>
          <w:rFonts w:ascii="楷体_GB2312" w:hint="eastAsia"/>
          <w:sz w:val="24"/>
        </w:rPr>
        <w:t>课件投影</w:t>
      </w:r>
      <w:r>
        <w:rPr>
          <w:rFonts w:ascii="楷体_GB2312" w:cs="宋体" w:hint="eastAsia"/>
          <w:sz w:val="24"/>
          <w:lang w:val="zh-CN"/>
        </w:rPr>
        <w:t xml:space="preserve">] </w:t>
      </w:r>
      <w:r>
        <w:rPr>
          <w:rFonts w:ascii="楷体_GB2312" w:cs="宋体" w:hint="eastAsia"/>
          <w:sz w:val="24"/>
          <w:lang w:val="zh-CN"/>
        </w:rPr>
        <w:t>：作业</w:t>
      </w:r>
      <w:r>
        <w:rPr>
          <w:rFonts w:ascii="楷体_GB2312" w:cs="宋体" w:hint="eastAsia"/>
          <w:sz w:val="24"/>
          <w:lang w:val="zh-CN"/>
        </w:rPr>
        <w:t xml:space="preserve"> 1</w:t>
      </w:r>
      <w:r>
        <w:rPr>
          <w:rFonts w:ascii="楷体_GB2312" w:cs="宋体" w:hint="eastAsia"/>
          <w:sz w:val="24"/>
          <w:lang w:val="zh-CN"/>
        </w:rPr>
        <w:t>、探索</w:t>
      </w:r>
      <w:r>
        <w:rPr>
          <w:rFonts w:ascii="楷体_GB2312" w:cs="宋体" w:hint="eastAsia"/>
          <w:bCs/>
          <w:sz w:val="24"/>
        </w:rPr>
        <w:t>用一个平面去截一个几何体，如果截面是圆</w:t>
      </w:r>
      <w:r>
        <w:rPr>
          <w:rFonts w:ascii="楷体_GB2312" w:cs="宋体"/>
          <w:bCs/>
          <w:sz w:val="24"/>
        </w:rPr>
        <w:t>,</w:t>
      </w:r>
      <w:r>
        <w:rPr>
          <w:rFonts w:ascii="楷体_GB2312" w:cs="宋体" w:hint="eastAsia"/>
          <w:bCs/>
          <w:sz w:val="24"/>
        </w:rPr>
        <w:t>你能想象出原来的几何体可能是什么吗？</w:t>
      </w:r>
    </w:p>
    <w:p w:rsidR="00C90B6F" w:rsidRDefault="00C90B6F" w:rsidP="00C90B6F">
      <w:pPr>
        <w:autoSpaceDE w:val="0"/>
        <w:autoSpaceDN w:val="0"/>
        <w:adjustRightInd w:val="0"/>
        <w:spacing w:line="360" w:lineRule="auto"/>
        <w:ind w:firstLineChars="200" w:firstLine="480"/>
        <w:rPr>
          <w:rFonts w:ascii="楷体_GB2312" w:cs="宋体"/>
          <w:bCs/>
          <w:sz w:val="24"/>
        </w:rPr>
      </w:pPr>
      <w:r>
        <w:rPr>
          <w:rFonts w:ascii="楷体_GB2312" w:cs="宋体" w:hint="eastAsia"/>
          <w:sz w:val="24"/>
          <w:lang w:val="zh-CN"/>
        </w:rPr>
        <w:t>2</w:t>
      </w:r>
      <w:r>
        <w:rPr>
          <w:rFonts w:ascii="楷体_GB2312" w:cs="宋体" w:hint="eastAsia"/>
          <w:sz w:val="24"/>
          <w:lang w:val="zh-CN"/>
        </w:rPr>
        <w:t>、课外活动题：</w:t>
      </w:r>
      <w:r>
        <w:rPr>
          <w:rFonts w:ascii="楷体_GB2312" w:cs="宋体" w:hint="eastAsia"/>
          <w:bCs/>
          <w:sz w:val="24"/>
        </w:rPr>
        <w:t>用刀片从不同部位</w:t>
      </w:r>
      <w:r>
        <w:rPr>
          <w:rFonts w:ascii="楷体_GB2312" w:cs="宋体"/>
          <w:bCs/>
          <w:sz w:val="24"/>
        </w:rPr>
        <w:t>,</w:t>
      </w:r>
      <w:r>
        <w:rPr>
          <w:rFonts w:ascii="楷体_GB2312" w:cs="宋体" w:hint="eastAsia"/>
          <w:bCs/>
          <w:sz w:val="24"/>
        </w:rPr>
        <w:t>不同方向去截一个正方体</w:t>
      </w:r>
      <w:r>
        <w:rPr>
          <w:rFonts w:ascii="楷体_GB2312" w:cs="宋体"/>
          <w:bCs/>
          <w:sz w:val="24"/>
        </w:rPr>
        <w:t xml:space="preserve">( </w:t>
      </w:r>
      <w:r>
        <w:rPr>
          <w:rFonts w:ascii="楷体_GB2312" w:cs="宋体" w:hint="eastAsia"/>
          <w:bCs/>
          <w:sz w:val="24"/>
        </w:rPr>
        <w:t>圆柱</w:t>
      </w:r>
      <w:r>
        <w:rPr>
          <w:rFonts w:ascii="楷体_GB2312" w:cs="宋体"/>
          <w:bCs/>
          <w:sz w:val="24"/>
        </w:rPr>
        <w:t>,</w:t>
      </w:r>
      <w:r>
        <w:rPr>
          <w:rFonts w:ascii="楷体_GB2312" w:cs="宋体" w:hint="eastAsia"/>
          <w:bCs/>
          <w:sz w:val="24"/>
        </w:rPr>
        <w:t>圆锥</w:t>
      </w:r>
      <w:r>
        <w:rPr>
          <w:rFonts w:ascii="楷体_GB2312" w:cs="宋体"/>
          <w:bCs/>
          <w:sz w:val="24"/>
        </w:rPr>
        <w:t>,</w:t>
      </w:r>
      <w:r>
        <w:rPr>
          <w:rFonts w:ascii="楷体_GB2312" w:cs="宋体" w:hint="eastAsia"/>
          <w:bCs/>
          <w:sz w:val="24"/>
        </w:rPr>
        <w:t>棱柱</w:t>
      </w:r>
      <w:r>
        <w:rPr>
          <w:rFonts w:ascii="楷体_GB2312" w:cs="宋体"/>
          <w:bCs/>
          <w:sz w:val="24"/>
        </w:rPr>
        <w:t xml:space="preserve"> )</w:t>
      </w:r>
      <w:r>
        <w:rPr>
          <w:rFonts w:ascii="楷体_GB2312" w:cs="宋体" w:hint="eastAsia"/>
          <w:bCs/>
          <w:sz w:val="24"/>
        </w:rPr>
        <w:t>形状的物体</w:t>
      </w:r>
      <w:r>
        <w:rPr>
          <w:rFonts w:ascii="楷体_GB2312" w:cs="宋体"/>
          <w:bCs/>
          <w:sz w:val="24"/>
        </w:rPr>
        <w:t>,</w:t>
      </w:r>
      <w:r>
        <w:rPr>
          <w:rFonts w:ascii="楷体_GB2312" w:cs="宋体" w:hint="eastAsia"/>
          <w:bCs/>
          <w:sz w:val="24"/>
        </w:rPr>
        <w:t>把所截的截面在一定的创意组合和染色下</w:t>
      </w:r>
      <w:r>
        <w:rPr>
          <w:rFonts w:ascii="楷体_GB2312" w:cs="宋体"/>
          <w:bCs/>
          <w:sz w:val="24"/>
        </w:rPr>
        <w:t>,</w:t>
      </w:r>
      <w:r>
        <w:rPr>
          <w:rFonts w:ascii="楷体_GB2312" w:cs="宋体" w:hint="eastAsia"/>
          <w:bCs/>
          <w:sz w:val="24"/>
        </w:rPr>
        <w:t>形成一件精美的艺术作品</w:t>
      </w:r>
      <w:r>
        <w:rPr>
          <w:rFonts w:ascii="楷体_GB2312" w:cs="宋体"/>
          <w:bCs/>
          <w:sz w:val="24"/>
        </w:rPr>
        <w:t>,</w:t>
      </w:r>
      <w:r>
        <w:rPr>
          <w:rFonts w:ascii="楷体_GB2312" w:cs="宋体" w:hint="eastAsia"/>
          <w:bCs/>
          <w:sz w:val="24"/>
        </w:rPr>
        <w:t>下节课给同学们展示</w:t>
      </w:r>
      <w:r>
        <w:rPr>
          <w:rFonts w:ascii="楷体_GB2312" w:cs="宋体"/>
          <w:bCs/>
          <w:sz w:val="24"/>
        </w:rPr>
        <w:t>.</w:t>
      </w:r>
    </w:p>
    <w:p w:rsidR="00C90B6F" w:rsidRDefault="00C90B6F" w:rsidP="00C90B6F">
      <w:pPr>
        <w:autoSpaceDE w:val="0"/>
        <w:autoSpaceDN w:val="0"/>
        <w:adjustRightInd w:val="0"/>
        <w:spacing w:line="360" w:lineRule="auto"/>
        <w:ind w:firstLineChars="200" w:firstLine="480"/>
        <w:rPr>
          <w:rFonts w:ascii="楷体_GB2312" w:hint="eastAsia"/>
          <w:sz w:val="24"/>
        </w:rPr>
      </w:pPr>
      <w:r>
        <w:rPr>
          <w:rFonts w:ascii="楷体_GB2312" w:cs="宋体" w:hint="eastAsia"/>
          <w:sz w:val="24"/>
          <w:lang w:val="zh-CN"/>
        </w:rPr>
        <w:t xml:space="preserve"> [</w:t>
      </w:r>
      <w:r>
        <w:rPr>
          <w:rFonts w:ascii="楷体_GB2312" w:cs="宋体" w:hint="eastAsia"/>
          <w:sz w:val="24"/>
          <w:lang w:val="zh-CN"/>
        </w:rPr>
        <w:t>设计意图：</w:t>
      </w:r>
      <w:r>
        <w:rPr>
          <w:rFonts w:ascii="楷体_GB2312" w:hint="eastAsia"/>
          <w:sz w:val="24"/>
        </w:rPr>
        <w:t>布置作业进行即时反馈，</w:t>
      </w:r>
      <w:r>
        <w:rPr>
          <w:rFonts w:ascii="楷体_GB2312" w:cs="宋体" w:hint="eastAsia"/>
          <w:sz w:val="24"/>
          <w:lang w:val="zh-CN"/>
        </w:rPr>
        <w:t>有助于复习巩固新知，进行创造性地设计，更能激发学生的学习热情和学习欲望。</w:t>
      </w:r>
      <w:r>
        <w:rPr>
          <w:rFonts w:ascii="楷体_GB2312" w:cs="宋体" w:hint="eastAsia"/>
          <w:sz w:val="24"/>
          <w:lang w:val="zh-CN"/>
        </w:rPr>
        <w:t>]</w:t>
      </w:r>
    </w:p>
    <w:p w:rsidR="00C90B6F" w:rsidRDefault="00C90B6F" w:rsidP="00C90B6F">
      <w:pPr>
        <w:spacing w:line="360" w:lineRule="auto"/>
        <w:ind w:firstLineChars="200" w:firstLine="562"/>
        <w:rPr>
          <w:rFonts w:ascii="宋体" w:hAnsi="宋体" w:hint="eastAsia"/>
          <w:b/>
          <w:sz w:val="28"/>
          <w:szCs w:val="28"/>
        </w:rPr>
      </w:pPr>
      <w:r>
        <w:rPr>
          <w:rFonts w:ascii="宋体" w:hAnsi="宋体" w:hint="eastAsia"/>
          <w:b/>
          <w:sz w:val="28"/>
          <w:szCs w:val="28"/>
        </w:rPr>
        <w:t>课后反思</w:t>
      </w:r>
    </w:p>
    <w:p w:rsidR="00C90B6F" w:rsidRDefault="00C90B6F" w:rsidP="00C90B6F">
      <w:pPr>
        <w:spacing w:line="360" w:lineRule="auto"/>
        <w:ind w:firstLineChars="200" w:firstLine="480"/>
        <w:rPr>
          <w:rFonts w:hint="eastAsia"/>
          <w:sz w:val="24"/>
        </w:rPr>
      </w:pPr>
      <w:r>
        <w:rPr>
          <w:rFonts w:hint="eastAsia"/>
          <w:sz w:val="24"/>
        </w:rPr>
        <w:t>初中学生一般都有这样的心理特点：好奇心强、求知欲旺，特别是对日常生活中有趣的现象很感兴趣，这就要求教师应根据他们的心理特点，采取学生容易接受的方式来激发他们的求知欲，而“探究性学习方式”可以使学生愉快地学习，满足他们的求知欲。因此在本节课教学实践中以发展学生探索能力为主线来组织教学，以培养探究性思维的方法为目标，以</w:t>
      </w:r>
      <w:r>
        <w:rPr>
          <w:rFonts w:hint="eastAsia"/>
          <w:sz w:val="24"/>
        </w:rPr>
        <w:lastRenderedPageBreak/>
        <w:t>基本的教材为内容，使学生通过再发现的步骤进行主动学习，始终注意实现学生的主体地位。</w:t>
      </w:r>
    </w:p>
    <w:p w:rsidR="00C90B6F" w:rsidRDefault="00C90B6F" w:rsidP="00C90B6F">
      <w:pPr>
        <w:spacing w:line="360" w:lineRule="auto"/>
        <w:ind w:firstLineChars="275" w:firstLine="660"/>
        <w:rPr>
          <w:rFonts w:ascii="宋体" w:hAnsi="宋体"/>
          <w:sz w:val="24"/>
          <w:szCs w:val="21"/>
        </w:rPr>
      </w:pPr>
      <w:r>
        <w:rPr>
          <w:rFonts w:hint="eastAsia"/>
          <w:sz w:val="24"/>
        </w:rPr>
        <w:t>在整个课堂教学过程中，学生保持了较高的参与度。当学生面对问题“</w:t>
      </w:r>
      <w:r>
        <w:rPr>
          <w:rFonts w:ascii="楷体_GB2312" w:hint="eastAsia"/>
          <w:sz w:val="24"/>
        </w:rPr>
        <w:t>用一个平面去截一个正方体，所得到的截面可能是什么形状？</w:t>
      </w:r>
      <w:r>
        <w:rPr>
          <w:rFonts w:hint="eastAsia"/>
          <w:sz w:val="24"/>
        </w:rPr>
        <w:t>”时悬念顿生，激发起学生的求知欲，使他们在探索中主动合作，在归纳规律时积极发言。通过设置“实物切截”和“电脑切截”两个探究环节，使教学过程一环扣一环，容易吸引学生的注意力，使他们更灵活地掌握新知识；同时也消除了以往学生在学习中所体现的紧张、枯燥、厌烦、苦恼等情绪，而且还觉得学习“易”、“趣”、“活”</w:t>
      </w:r>
      <w:r>
        <w:rPr>
          <w:rFonts w:hint="eastAsia"/>
          <w:sz w:val="24"/>
        </w:rPr>
        <w:t xml:space="preserve"> </w:t>
      </w:r>
      <w:r>
        <w:rPr>
          <w:rFonts w:hint="eastAsia"/>
          <w:sz w:val="24"/>
        </w:rPr>
        <w:t>，真正感受到学习数学的乐趣。</w:t>
      </w:r>
      <w:r>
        <w:rPr>
          <w:rFonts w:ascii="宋体" w:hAnsi="宋体" w:hint="eastAsia"/>
          <w:sz w:val="24"/>
          <w:szCs w:val="21"/>
        </w:rPr>
        <w:t>我们在教学中遇到的最大困难不是学生学不会，而是学生不愿意学。张教授要求还学生以主体地位。“还学生以主体地位”不仅是目的，也是手段。学生厌学的根本原因之一是他们不能在课堂上当家作主。反过来说，一旦真正地实现了学生的课堂主体地位，这种状况会得到比较彻底的改变。从这一点上来看，本节课的目的是达到了， 在学习中，三个环节都由学生在教师设置的导向性信息指导下完成，实现满堂学。老师的工作主要是相当于主持人而已，也就是要安排小组之间的交流等活动。</w:t>
      </w:r>
    </w:p>
    <w:p w:rsidR="00C90B6F" w:rsidRDefault="00C90B6F" w:rsidP="00C90B6F">
      <w:pPr>
        <w:snapToGrid w:val="0"/>
        <w:spacing w:line="360" w:lineRule="auto"/>
        <w:ind w:firstLineChars="200" w:firstLine="480"/>
        <w:rPr>
          <w:rFonts w:hint="eastAsia"/>
          <w:sz w:val="24"/>
        </w:rPr>
      </w:pPr>
      <w:r>
        <w:rPr>
          <w:rFonts w:hint="eastAsia"/>
          <w:sz w:val="24"/>
        </w:rPr>
        <w:t>通过“探究性学习方式”的实施，让我体会到教师角色的一大转变，是由过去的“台前”走到现在的“幕后”，做一个“导演”，安排好适当的情景，引发学生的学习动机，使学生由观众变为实际参与者。只有这样，学生获得的知识才是亲知，不是闻知，是切身的感受，实质的理解，是可以凭此而参与科学探究的知识，而不仅是应付考试的死记硬背。</w:t>
      </w:r>
    </w:p>
    <w:p w:rsidR="00C90B6F" w:rsidRDefault="00C90B6F" w:rsidP="00C90B6F">
      <w:pPr>
        <w:snapToGrid w:val="0"/>
        <w:spacing w:line="360" w:lineRule="auto"/>
        <w:ind w:firstLineChars="200" w:firstLine="480"/>
        <w:rPr>
          <w:rFonts w:hint="eastAsia"/>
          <w:sz w:val="24"/>
        </w:rPr>
      </w:pPr>
      <w:r>
        <w:rPr>
          <w:rFonts w:hint="eastAsia"/>
          <w:sz w:val="24"/>
        </w:rPr>
        <w:t>本节课是</w:t>
      </w:r>
      <w:r>
        <w:rPr>
          <w:rFonts w:hint="eastAsia"/>
          <w:sz w:val="24"/>
        </w:rPr>
        <w:t>2007</w:t>
      </w:r>
      <w:r>
        <w:rPr>
          <w:rFonts w:hint="eastAsia"/>
          <w:sz w:val="24"/>
        </w:rPr>
        <w:t>年第一次参加全国诱思探究教学设计大赛时撰写的，当时在上课时用了一课两上三讨论的方法，不断地进行修改，并且在张熊飞教授第二次来焦作时，因为这篇教学设计我有幸得到了张教授的亲自辅导。它能得到一等奖，其实已不是我个人的功劳，它包含了数学组老师们智慧，也得益于张教授亲自辅导，对这些给与我大力帮助的人我要说声谢谢！这次张教授再次光临我们学校讲学，我又依据诱思探究理论的新精神，对这篇教学设计又重新加以修改，对每一步都设置了导向性信息，使学生在老师的导向性信息指导下，有目标的进行活动。导向性信息如指挥棒，只有指挥得当，指对方向，学生的探究学习才能完成，才能真正落实了诱思探究的“体验为红线，思维为主攻，探索得资料，研究获本质”的指导思想，且很好地完成了三维教学目标。</w:t>
      </w:r>
    </w:p>
    <w:p w:rsidR="00453EBA" w:rsidRDefault="00453EBA" w:rsidP="00035B94">
      <w:pPr>
        <w:spacing w:line="440" w:lineRule="exact"/>
        <w:rPr>
          <w:rFonts w:hint="eastAsia"/>
          <w:b/>
          <w:sz w:val="36"/>
          <w:szCs w:val="36"/>
        </w:rPr>
      </w:pPr>
    </w:p>
    <w:p w:rsidR="00453EBA" w:rsidRDefault="00453EBA" w:rsidP="00035B94">
      <w:pPr>
        <w:spacing w:line="440" w:lineRule="exact"/>
        <w:rPr>
          <w:rFonts w:hint="eastAsia"/>
          <w:b/>
          <w:sz w:val="36"/>
          <w:szCs w:val="36"/>
        </w:rPr>
      </w:pPr>
    </w:p>
    <w:p w:rsidR="00453EBA" w:rsidRDefault="00453EBA" w:rsidP="00035B94">
      <w:pPr>
        <w:spacing w:line="440" w:lineRule="exact"/>
        <w:rPr>
          <w:rFonts w:hint="eastAsia"/>
          <w:b/>
          <w:sz w:val="36"/>
          <w:szCs w:val="36"/>
        </w:rPr>
      </w:pPr>
    </w:p>
    <w:p w:rsidR="00453EBA" w:rsidRDefault="00453EBA" w:rsidP="00035B94">
      <w:pPr>
        <w:spacing w:line="440" w:lineRule="exact"/>
        <w:rPr>
          <w:rFonts w:hint="eastAsia"/>
          <w:b/>
          <w:sz w:val="36"/>
          <w:szCs w:val="36"/>
        </w:rPr>
      </w:pPr>
    </w:p>
    <w:p w:rsidR="00453EBA" w:rsidRDefault="00453EBA" w:rsidP="00035B94">
      <w:pPr>
        <w:spacing w:line="440" w:lineRule="exact"/>
        <w:rPr>
          <w:rFonts w:hint="eastAsia"/>
          <w:b/>
          <w:sz w:val="36"/>
          <w:szCs w:val="36"/>
        </w:rPr>
      </w:pPr>
    </w:p>
    <w:p w:rsidR="00453EBA" w:rsidRDefault="00453EBA" w:rsidP="00035B94">
      <w:pPr>
        <w:spacing w:line="440" w:lineRule="exact"/>
        <w:rPr>
          <w:rFonts w:hint="eastAsia"/>
          <w:b/>
          <w:sz w:val="36"/>
          <w:szCs w:val="36"/>
        </w:rPr>
      </w:pPr>
    </w:p>
    <w:p w:rsidR="00035B94" w:rsidRPr="00453EBA" w:rsidRDefault="00035B94" w:rsidP="00453EBA">
      <w:pPr>
        <w:spacing w:line="440" w:lineRule="exact"/>
        <w:jc w:val="center"/>
        <w:rPr>
          <w:rFonts w:ascii="黑体" w:eastAsia="黑体" w:hint="eastAsia"/>
          <w:sz w:val="32"/>
          <w:szCs w:val="32"/>
        </w:rPr>
      </w:pPr>
      <w:r w:rsidRPr="00453EBA">
        <w:rPr>
          <w:rFonts w:ascii="黑体" w:eastAsia="黑体" w:hint="eastAsia"/>
          <w:sz w:val="32"/>
          <w:szCs w:val="32"/>
        </w:rPr>
        <w:lastRenderedPageBreak/>
        <w:t>《车轮为什么做成圆形》教学设计</w:t>
      </w:r>
    </w:p>
    <w:p w:rsidR="00035B94" w:rsidRPr="00453EBA" w:rsidRDefault="00035B94" w:rsidP="00453EBA">
      <w:pPr>
        <w:spacing w:line="480" w:lineRule="exact"/>
        <w:jc w:val="center"/>
        <w:rPr>
          <w:rFonts w:hint="eastAsia"/>
          <w:b/>
          <w:szCs w:val="21"/>
        </w:rPr>
      </w:pPr>
      <w:r w:rsidRPr="00453EBA">
        <w:rPr>
          <w:rFonts w:ascii="楷体_GB2312" w:eastAsia="楷体_GB2312" w:hAnsi="楷体_GB2312" w:hint="eastAsia"/>
          <w:szCs w:val="21"/>
        </w:rPr>
        <w:t>焦作市人民中学   李静  证书编号：065359  手机号码：13569121552</w:t>
      </w:r>
    </w:p>
    <w:p w:rsidR="00035B94" w:rsidRDefault="00035B94" w:rsidP="00035B94">
      <w:pPr>
        <w:spacing w:line="440" w:lineRule="exact"/>
        <w:ind w:firstLineChars="200" w:firstLine="482"/>
        <w:jc w:val="left"/>
        <w:rPr>
          <w:rFonts w:hint="eastAsia"/>
          <w:b/>
          <w:sz w:val="24"/>
        </w:rPr>
      </w:pPr>
    </w:p>
    <w:p w:rsidR="00035B94" w:rsidRDefault="00035B94" w:rsidP="00035B94">
      <w:pPr>
        <w:spacing w:line="440" w:lineRule="exact"/>
        <w:jc w:val="left"/>
        <w:rPr>
          <w:rFonts w:hint="eastAsia"/>
          <w:sz w:val="24"/>
        </w:rPr>
      </w:pPr>
      <w:r>
        <w:rPr>
          <w:rFonts w:hint="eastAsia"/>
          <w:b/>
          <w:sz w:val="24"/>
        </w:rPr>
        <w:t xml:space="preserve">    </w:t>
      </w:r>
      <w:r>
        <w:rPr>
          <w:rFonts w:hint="eastAsia"/>
          <w:b/>
          <w:sz w:val="24"/>
        </w:rPr>
        <w:t>【课程分析】：</w:t>
      </w:r>
    </w:p>
    <w:p w:rsidR="00035B94" w:rsidRDefault="00035B94" w:rsidP="00035B94">
      <w:pPr>
        <w:spacing w:line="440" w:lineRule="exact"/>
        <w:ind w:firstLineChars="200" w:firstLine="480"/>
        <w:jc w:val="left"/>
        <w:rPr>
          <w:rFonts w:hint="eastAsia"/>
          <w:sz w:val="24"/>
        </w:rPr>
      </w:pPr>
      <w:r>
        <w:rPr>
          <w:rFonts w:hint="eastAsia"/>
          <w:sz w:val="24"/>
        </w:rPr>
        <w:t>本节课是在小学学习圆的基础上进一步来研究圆的，主要是通过实例让学生感受圆是生活中大量存在的图形，并通过观察车轮的实例归纳出圆的定义，体会圆的概念的形成过程，进一步总结出点与圆的三种位置关系。因此本节课的难点是用集合的观点给圆下定义，重点是点与圆的三种位置关系。</w:t>
      </w:r>
    </w:p>
    <w:p w:rsidR="00035B94" w:rsidRDefault="00035B94" w:rsidP="00035B94">
      <w:pPr>
        <w:spacing w:line="400" w:lineRule="exact"/>
        <w:ind w:firstLineChars="200" w:firstLine="482"/>
        <w:jc w:val="left"/>
        <w:rPr>
          <w:rFonts w:hint="eastAsia"/>
          <w:b/>
          <w:sz w:val="24"/>
        </w:rPr>
      </w:pPr>
      <w:r>
        <w:rPr>
          <w:rFonts w:hint="eastAsia"/>
          <w:b/>
          <w:sz w:val="24"/>
        </w:rPr>
        <w:t>【学情分析】：</w:t>
      </w:r>
    </w:p>
    <w:p w:rsidR="00035B94" w:rsidRDefault="00035B94" w:rsidP="00035B94">
      <w:pPr>
        <w:spacing w:line="440" w:lineRule="exact"/>
        <w:ind w:firstLineChars="200" w:firstLine="480"/>
        <w:jc w:val="left"/>
        <w:rPr>
          <w:rFonts w:hint="eastAsia"/>
          <w:sz w:val="24"/>
        </w:rPr>
      </w:pPr>
      <w:r>
        <w:rPr>
          <w:rFonts w:hint="eastAsia"/>
          <w:sz w:val="24"/>
        </w:rPr>
        <w:t>本班学生外向、活泼、开朗，能主动在老师的诱导下积极思考、交流、讨论，并敢于大胆发表自己的见解，课堂气氛活跃。而且学生在小学已经对圆的相关知识有所了解，只是还没有用集合的观点抽象出圆的概念。鉴于学生的特点和现有的知识结构，在教师的适当诱导之下，必能让学生达到“心求通而能得，口欲言而能达”的状态。</w:t>
      </w:r>
    </w:p>
    <w:p w:rsidR="00035B94" w:rsidRDefault="00035B94" w:rsidP="00035B94">
      <w:pPr>
        <w:spacing w:line="400" w:lineRule="exact"/>
        <w:ind w:firstLineChars="200" w:firstLine="482"/>
        <w:jc w:val="left"/>
        <w:rPr>
          <w:rFonts w:hint="eastAsia"/>
          <w:b/>
          <w:sz w:val="24"/>
        </w:rPr>
      </w:pPr>
      <w:r>
        <w:rPr>
          <w:rFonts w:hint="eastAsia"/>
          <w:b/>
          <w:sz w:val="24"/>
        </w:rPr>
        <w:t>【</w:t>
      </w:r>
      <w:r w:rsidR="00453EBA">
        <w:rPr>
          <w:rFonts w:hint="eastAsia"/>
          <w:b/>
          <w:sz w:val="24"/>
        </w:rPr>
        <w:t>学法设计</w:t>
      </w:r>
      <w:r>
        <w:rPr>
          <w:rFonts w:hint="eastAsia"/>
          <w:b/>
          <w:sz w:val="24"/>
        </w:rPr>
        <w:t>】：</w:t>
      </w:r>
    </w:p>
    <w:p w:rsidR="00035B94" w:rsidRDefault="00035B94" w:rsidP="00035B94">
      <w:pPr>
        <w:spacing w:line="440" w:lineRule="exact"/>
        <w:ind w:firstLineChars="200" w:firstLine="480"/>
        <w:jc w:val="left"/>
        <w:rPr>
          <w:rFonts w:hint="eastAsia"/>
          <w:sz w:val="24"/>
        </w:rPr>
      </w:pPr>
      <w:r>
        <w:rPr>
          <w:rFonts w:hint="eastAsia"/>
          <w:sz w:val="24"/>
        </w:rPr>
        <w:t>新课程标准提倡“自主、合作、探究”的学习方式，充分实现学生的主体地位。诱思探究教学论更要求让学生充分动起来，让学生在观察、思考、操作、讨论、交流等过程中自己去感悟知识的存在，体会知识的形成过程，从而达到“探究得资料，研究获本质”的目的，使学生真正成为课堂的主人。</w:t>
      </w:r>
    </w:p>
    <w:p w:rsidR="00035B94" w:rsidRDefault="00035B94" w:rsidP="00035B94">
      <w:pPr>
        <w:spacing w:line="440" w:lineRule="exact"/>
        <w:ind w:firstLineChars="200" w:firstLine="480"/>
        <w:jc w:val="left"/>
        <w:rPr>
          <w:rFonts w:hint="eastAsia"/>
          <w:b/>
          <w:sz w:val="24"/>
        </w:rPr>
      </w:pPr>
      <w:r>
        <w:rPr>
          <w:rFonts w:hint="eastAsia"/>
          <w:sz w:val="24"/>
        </w:rPr>
        <w:t>圆在学生的日常生活中是出现并应用的最广泛的一种美丽的图形，本节课的重点是点和圆的位置关系，难点是圆的定义。通过探索感知、研究归纳、迁移深化三个认知层次，完成“自主、合作、探究”式学习。首先借助多媒体，利用图片、声音、动画等手段来创设日常情景，激发学生的学习兴趣。要激发学生的学习兴趣，打开学生求知的闸门，借助多媒体是非常重要的手段和渠道。数学来源于生活，又反过来应用于生活，通过多媒体图片、动画的展示，更能让学生体会数学知识在生活中的广泛应用，从而积极主动地投身到数学学习中来。在引入车轮为什么做成圆形而不做成三角形或四边形的问题以及观察圆上各点到圆心的距离总结圆的定义时，借助多媒体教学手段，展示动画画面，生动、有趣、形象，更能抓住学生的注意力，使学生集中思想投入到课堂学习中来。之后借助想一想，试一试等问题，让学生先独立思考寻找关系，然后小组合作、交流，从而达成共识，突破难点。</w:t>
      </w:r>
    </w:p>
    <w:p w:rsidR="00035B94" w:rsidRDefault="00035B94" w:rsidP="00035B94">
      <w:pPr>
        <w:spacing w:line="440" w:lineRule="exact"/>
        <w:ind w:firstLineChars="200" w:firstLine="480"/>
        <w:jc w:val="left"/>
        <w:rPr>
          <w:rFonts w:hint="eastAsia"/>
          <w:sz w:val="24"/>
        </w:rPr>
      </w:pPr>
      <w:r>
        <w:rPr>
          <w:rFonts w:hint="eastAsia"/>
          <w:sz w:val="24"/>
        </w:rPr>
        <w:t>本节课采取让学生观察、测量、自主探究、交流发现的学习方式获取知识，教师需要做的只是给学生创设恰当的学习情境，设置能充分激发学生探究欲望的问题，一步步引导学生去探究、去交流、去发现新知，并能在实际问题中应用其做出决策、解决问题，达到知识的升华提高。教师要充分发挥其引导者、组织者、合作者在整个课堂活动中的作用。</w:t>
      </w:r>
    </w:p>
    <w:p w:rsidR="00453EBA" w:rsidRDefault="00453EBA" w:rsidP="00035B94">
      <w:pPr>
        <w:spacing w:line="400" w:lineRule="exact"/>
        <w:ind w:firstLineChars="200" w:firstLine="482"/>
        <w:jc w:val="left"/>
        <w:rPr>
          <w:rFonts w:hint="eastAsia"/>
          <w:b/>
          <w:sz w:val="24"/>
        </w:rPr>
      </w:pPr>
    </w:p>
    <w:p w:rsidR="00035B94" w:rsidRDefault="00035B94" w:rsidP="00035B94">
      <w:pPr>
        <w:spacing w:line="400" w:lineRule="exact"/>
        <w:ind w:firstLineChars="200" w:firstLine="482"/>
        <w:jc w:val="left"/>
        <w:rPr>
          <w:rFonts w:hint="eastAsia"/>
          <w:b/>
          <w:sz w:val="24"/>
        </w:rPr>
      </w:pPr>
      <w:r>
        <w:rPr>
          <w:rFonts w:hint="eastAsia"/>
          <w:b/>
          <w:sz w:val="24"/>
        </w:rPr>
        <w:lastRenderedPageBreak/>
        <w:t>【学习目标】：</w:t>
      </w:r>
    </w:p>
    <w:p w:rsidR="00035B94" w:rsidRDefault="00035B94" w:rsidP="00035B94">
      <w:pPr>
        <w:spacing w:line="400" w:lineRule="exact"/>
        <w:ind w:firstLineChars="200" w:firstLine="480"/>
        <w:jc w:val="left"/>
        <w:rPr>
          <w:rFonts w:hint="eastAsia"/>
          <w:b/>
          <w:sz w:val="24"/>
        </w:rPr>
      </w:pPr>
      <w:r>
        <w:rPr>
          <w:rFonts w:hint="eastAsia"/>
          <w:sz w:val="24"/>
        </w:rPr>
        <w:t>1</w:t>
      </w:r>
      <w:r>
        <w:rPr>
          <w:rFonts w:hint="eastAsia"/>
          <w:sz w:val="24"/>
        </w:rPr>
        <w:t>、理解圆的概念及形成过程；</w:t>
      </w:r>
    </w:p>
    <w:p w:rsidR="00035B94" w:rsidRDefault="00035B94" w:rsidP="00035B94">
      <w:pPr>
        <w:spacing w:line="440" w:lineRule="exact"/>
        <w:ind w:firstLineChars="200" w:firstLine="480"/>
        <w:jc w:val="left"/>
        <w:rPr>
          <w:rFonts w:hint="eastAsia"/>
          <w:sz w:val="24"/>
        </w:rPr>
      </w:pPr>
      <w:r>
        <w:rPr>
          <w:rFonts w:hint="eastAsia"/>
          <w:sz w:val="24"/>
        </w:rPr>
        <w:t>2</w:t>
      </w:r>
      <w:r>
        <w:rPr>
          <w:rFonts w:hint="eastAsia"/>
          <w:sz w:val="24"/>
        </w:rPr>
        <w:t>、会利用点到圆心的距离与圆的半径之间的数量关系判定点与圆的位置关系。</w:t>
      </w:r>
    </w:p>
    <w:p w:rsidR="00035B94" w:rsidRDefault="00035B94" w:rsidP="00035B94">
      <w:pPr>
        <w:spacing w:line="400" w:lineRule="exact"/>
        <w:ind w:firstLineChars="200" w:firstLine="482"/>
        <w:jc w:val="left"/>
        <w:rPr>
          <w:rFonts w:hint="eastAsia"/>
          <w:b/>
          <w:sz w:val="24"/>
        </w:rPr>
      </w:pPr>
      <w:r>
        <w:rPr>
          <w:rFonts w:hint="eastAsia"/>
          <w:b/>
          <w:sz w:val="24"/>
        </w:rPr>
        <w:t>【教学流程】：</w:t>
      </w:r>
    </w:p>
    <w:p w:rsidR="00035B94" w:rsidRDefault="00035B94" w:rsidP="00035B94">
      <w:pPr>
        <w:spacing w:line="400" w:lineRule="exact"/>
        <w:ind w:firstLineChars="200" w:firstLine="482"/>
        <w:jc w:val="left"/>
        <w:rPr>
          <w:rFonts w:hint="eastAsia"/>
          <w:b/>
          <w:sz w:val="24"/>
        </w:rPr>
      </w:pPr>
      <w:r>
        <w:rPr>
          <w:rFonts w:hint="eastAsia"/>
          <w:b/>
          <w:sz w:val="24"/>
        </w:rPr>
        <w:t>一、探索感知</w:t>
      </w:r>
    </w:p>
    <w:p w:rsidR="00035B94" w:rsidRDefault="00035B94" w:rsidP="00035B94">
      <w:pPr>
        <w:spacing w:line="400" w:lineRule="exact"/>
        <w:ind w:firstLineChars="200" w:firstLine="480"/>
        <w:jc w:val="left"/>
        <w:rPr>
          <w:rFonts w:hint="eastAsia"/>
          <w:sz w:val="24"/>
        </w:rPr>
      </w:pPr>
      <w:r>
        <w:rPr>
          <w:rFonts w:hint="eastAsia"/>
          <w:sz w:val="24"/>
        </w:rPr>
        <w:t>（一）创设情境，引入新课</w:t>
      </w:r>
    </w:p>
    <w:p w:rsidR="00035B94" w:rsidRDefault="00035B94" w:rsidP="00035B94">
      <w:pPr>
        <w:spacing w:line="440" w:lineRule="exact"/>
        <w:ind w:firstLineChars="200" w:firstLine="480"/>
        <w:jc w:val="left"/>
        <w:rPr>
          <w:rFonts w:hint="eastAsia"/>
          <w:sz w:val="24"/>
        </w:rPr>
      </w:pPr>
      <w:r>
        <w:rPr>
          <w:rFonts w:hint="eastAsia"/>
          <w:sz w:val="24"/>
        </w:rPr>
        <w:t>【课件投影】请观察这组生活中常见的图片：车轮、圆形水纹、奥运五环等，它们的形状是什么呢？我们的生活中还有什么物体是圆形的呢？</w:t>
      </w:r>
    </w:p>
    <w:p w:rsidR="00035B94" w:rsidRDefault="00035B94" w:rsidP="00035B94">
      <w:pPr>
        <w:spacing w:line="440" w:lineRule="exact"/>
        <w:ind w:firstLineChars="200" w:firstLine="480"/>
        <w:jc w:val="left"/>
        <w:rPr>
          <w:rFonts w:hint="eastAsia"/>
          <w:sz w:val="24"/>
        </w:rPr>
      </w:pPr>
      <w:r>
        <w:rPr>
          <w:rFonts w:hint="eastAsia"/>
          <w:sz w:val="24"/>
        </w:rPr>
        <w:t>（请同学们认真观察，独立思考，然后举手回答。）</w:t>
      </w:r>
    </w:p>
    <w:p w:rsidR="00035B94" w:rsidRDefault="00035B94" w:rsidP="00035B94">
      <w:pPr>
        <w:spacing w:line="440" w:lineRule="exact"/>
        <w:ind w:firstLineChars="200" w:firstLine="480"/>
        <w:jc w:val="left"/>
        <w:rPr>
          <w:rFonts w:hint="eastAsia"/>
          <w:sz w:val="24"/>
        </w:rPr>
      </w:pPr>
      <w:r>
        <w:rPr>
          <w:rFonts w:hint="eastAsia"/>
          <w:sz w:val="24"/>
        </w:rPr>
        <w:t>我们知道大街上跑的形形色色的车辆的车轮都是圆形的，如果让你去设计一个车轮，你会做成什么形状呢？今天我们就一起来探究这个问题。</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（设计意图：从贴近学生生活的例子入手，使枯燥乏味的数学变得生动、形象，能更好的唤起学生的学习欲望。）</w:t>
      </w:r>
    </w:p>
    <w:p w:rsidR="00035B94" w:rsidRDefault="00035B94" w:rsidP="00035B94">
      <w:pPr>
        <w:spacing w:line="440" w:lineRule="exact"/>
        <w:ind w:firstLineChars="200" w:firstLine="480"/>
        <w:jc w:val="left"/>
        <w:rPr>
          <w:rFonts w:hint="eastAsia"/>
          <w:sz w:val="24"/>
        </w:rPr>
      </w:pPr>
      <w:r>
        <w:rPr>
          <w:rFonts w:hint="eastAsia"/>
          <w:sz w:val="24"/>
        </w:rPr>
        <w:t>（简要实录：学生认真观察图片，积极踊跃举出生活中圆的例子，如风车、花环、摩天轮等，并积极发言。）</w:t>
      </w:r>
      <w:r>
        <w:rPr>
          <w:rFonts w:hint="eastAsia"/>
          <w:sz w:val="24"/>
        </w:rPr>
        <w:t xml:space="preserve"> </w:t>
      </w:r>
    </w:p>
    <w:p w:rsidR="00035B94" w:rsidRDefault="00035B94" w:rsidP="00035B94">
      <w:pPr>
        <w:spacing w:line="400" w:lineRule="exact"/>
        <w:ind w:firstLineChars="200" w:firstLine="480"/>
        <w:jc w:val="left"/>
        <w:rPr>
          <w:rFonts w:hint="eastAsia"/>
          <w:sz w:val="24"/>
        </w:rPr>
      </w:pPr>
      <w:r>
        <w:rPr>
          <w:rFonts w:hint="eastAsia"/>
          <w:sz w:val="24"/>
        </w:rPr>
        <w:t>（二）观察分析，体验感知</w:t>
      </w:r>
    </w:p>
    <w:p w:rsidR="00035B94" w:rsidRDefault="00035B94" w:rsidP="00035B94">
      <w:pPr>
        <w:spacing w:line="440" w:lineRule="exact"/>
        <w:ind w:firstLineChars="200" w:firstLine="482"/>
        <w:jc w:val="left"/>
        <w:rPr>
          <w:rFonts w:hint="eastAsia"/>
          <w:sz w:val="24"/>
        </w:rPr>
      </w:pPr>
      <w:r>
        <w:rPr>
          <w:rFonts w:hint="eastAsia"/>
          <w:b/>
          <w:sz w:val="24"/>
        </w:rPr>
        <w:t>1</w:t>
      </w:r>
      <w:r>
        <w:rPr>
          <w:rFonts w:hint="eastAsia"/>
          <w:b/>
          <w:sz w:val="24"/>
        </w:rPr>
        <w:t>、</w:t>
      </w:r>
      <w:r>
        <w:rPr>
          <w:rFonts w:hint="eastAsia"/>
          <w:sz w:val="24"/>
        </w:rPr>
        <w:t>【课件投影】在观察中思考：（请同学们先认真观察动画演示，你发现了什么问题，为什么会存在这样的问题，先独立思考得出结论，然后在小组内达成共识。）</w:t>
      </w:r>
    </w:p>
    <w:p w:rsidR="00035B94" w:rsidRDefault="00035B94" w:rsidP="00035B94">
      <w:pPr>
        <w:spacing w:line="440" w:lineRule="exact"/>
        <w:ind w:firstLineChars="200" w:firstLine="480"/>
        <w:jc w:val="left"/>
        <w:rPr>
          <w:rFonts w:hint="eastAsia"/>
          <w:sz w:val="24"/>
        </w:rPr>
      </w:pPr>
      <w:r>
        <w:rPr>
          <w:rFonts w:hint="eastAsia"/>
          <w:sz w:val="24"/>
        </w:rPr>
        <w:t>请观察以下动画（两个人骑自行车，一辆车轮是圆的，骑起来很轻松，另一辆车轮是三角形的，累的满头大汗，车子却仅仅是如蜗牛般很艰难地前行），并回答：</w:t>
      </w:r>
      <w:r>
        <w:rPr>
          <w:rFonts w:hint="eastAsia"/>
          <w:sz w:val="24"/>
        </w:rPr>
        <w:t xml:space="preserve"> </w:t>
      </w:r>
      <w:r>
        <w:rPr>
          <w:rFonts w:hint="eastAsia"/>
          <w:sz w:val="24"/>
        </w:rPr>
        <w:t>车轮为什么要做成圆形？它能否做成三角形、正方形或长方形呢？</w:t>
      </w:r>
      <w:r>
        <w:rPr>
          <w:rFonts w:hint="eastAsia"/>
          <w:sz w:val="24"/>
        </w:rPr>
        <w:t xml:space="preserve"> </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（设计意图：让学生先利用已有的实际知识进</w:t>
      </w:r>
    </w:p>
    <w:p w:rsidR="00035B94" w:rsidRDefault="00035B94" w:rsidP="00035B94">
      <w:pPr>
        <w:spacing w:line="440" w:lineRule="exact"/>
        <w:jc w:val="left"/>
        <w:rPr>
          <w:rFonts w:ascii="楷体_GB2312" w:eastAsia="楷体_GB2312" w:hAnsi="华文楷体" w:hint="eastAsia"/>
          <w:sz w:val="24"/>
        </w:rPr>
      </w:pPr>
      <w:r>
        <w:rPr>
          <w:rFonts w:ascii="楷体_GB2312" w:eastAsia="楷体_GB2312" w:hAnsi="华文楷体" w:hint="eastAsia"/>
          <w:sz w:val="24"/>
        </w:rPr>
        <w:t>行思考，为观察归纳出圆的定义奠定基础。）</w:t>
      </w:r>
    </w:p>
    <w:p w:rsidR="00035B94" w:rsidRDefault="00035B94" w:rsidP="00035B94">
      <w:pPr>
        <w:spacing w:line="440" w:lineRule="exact"/>
        <w:ind w:firstLineChars="200" w:firstLine="480"/>
        <w:jc w:val="left"/>
        <w:rPr>
          <w:rFonts w:hint="eastAsia"/>
          <w:sz w:val="24"/>
        </w:rPr>
      </w:pPr>
      <w:r>
        <w:rPr>
          <w:rFonts w:hint="eastAsia"/>
          <w:sz w:val="24"/>
        </w:rPr>
        <w:t>（简要实录：学生观察、思考并积极踊跃发言：</w:t>
      </w:r>
    </w:p>
    <w:p w:rsidR="00035B94" w:rsidRDefault="00035B94" w:rsidP="00035B94">
      <w:pPr>
        <w:spacing w:line="440" w:lineRule="exact"/>
        <w:jc w:val="left"/>
        <w:rPr>
          <w:rFonts w:hint="eastAsia"/>
          <w:sz w:val="24"/>
        </w:rPr>
      </w:pPr>
      <w:r>
        <w:rPr>
          <w:rFonts w:hint="eastAsia"/>
          <w:sz w:val="24"/>
        </w:rPr>
        <w:t>摩擦力小、接触面小、平稳。）</w:t>
      </w:r>
    </w:p>
    <w:p w:rsidR="00035B94" w:rsidRDefault="00035B94" w:rsidP="00035B94">
      <w:pPr>
        <w:spacing w:line="440" w:lineRule="exact"/>
        <w:ind w:firstLineChars="200" w:firstLine="480"/>
        <w:jc w:val="left"/>
        <w:rPr>
          <w:rFonts w:hint="eastAsia"/>
          <w:sz w:val="24"/>
        </w:rPr>
      </w:pPr>
      <w:r>
        <w:rPr>
          <w:rFonts w:hint="eastAsia"/>
          <w:sz w:val="24"/>
        </w:rPr>
        <w:t>2</w:t>
      </w:r>
      <w:r>
        <w:rPr>
          <w:rFonts w:hint="eastAsia"/>
          <w:sz w:val="24"/>
        </w:rPr>
        <w:t>、【课件投影】（请同学们认真观察，独立思考。）</w:t>
      </w:r>
    </w:p>
    <w:p w:rsidR="00035B94" w:rsidRDefault="00035B94" w:rsidP="00035B94">
      <w:pPr>
        <w:spacing w:line="440" w:lineRule="exact"/>
        <w:ind w:firstLineChars="200" w:firstLine="480"/>
        <w:jc w:val="left"/>
        <w:rPr>
          <w:rFonts w:hint="eastAsia"/>
          <w:sz w:val="24"/>
        </w:rPr>
      </w:pPr>
      <w:r>
        <w:rPr>
          <w:rFonts w:hint="eastAsia"/>
          <w:sz w:val="24"/>
        </w:rPr>
        <w:t>如图一，</w:t>
      </w:r>
      <w:r>
        <w:rPr>
          <w:rFonts w:hint="eastAsia"/>
          <w:sz w:val="24"/>
        </w:rPr>
        <w:t>A</w:t>
      </w:r>
      <w:r>
        <w:rPr>
          <w:rFonts w:hint="eastAsia"/>
          <w:sz w:val="24"/>
        </w:rPr>
        <w:t>、</w:t>
      </w:r>
      <w:r>
        <w:rPr>
          <w:rFonts w:hint="eastAsia"/>
          <w:sz w:val="24"/>
        </w:rPr>
        <w:t>B</w:t>
      </w:r>
      <w:r>
        <w:rPr>
          <w:rFonts w:hint="eastAsia"/>
          <w:sz w:val="24"/>
        </w:rPr>
        <w:t>表示车轮边缘上的两点，点</w:t>
      </w:r>
      <w:r>
        <w:rPr>
          <w:rFonts w:hint="eastAsia"/>
          <w:sz w:val="24"/>
        </w:rPr>
        <w:t>O</w:t>
      </w:r>
    </w:p>
    <w:p w:rsidR="00035B94" w:rsidRDefault="00035B94" w:rsidP="00035B94">
      <w:pPr>
        <w:spacing w:line="440" w:lineRule="exact"/>
        <w:jc w:val="left"/>
        <w:rPr>
          <w:rFonts w:hint="eastAsia"/>
          <w:sz w:val="24"/>
        </w:rPr>
      </w:pPr>
      <w:r>
        <w:rPr>
          <w:rFonts w:hint="eastAsia"/>
          <w:sz w:val="24"/>
        </w:rPr>
        <w:t>表示车轮的轴心，</w:t>
      </w:r>
      <w:r>
        <w:rPr>
          <w:rFonts w:hint="eastAsia"/>
          <w:sz w:val="24"/>
        </w:rPr>
        <w:t>A</w:t>
      </w:r>
      <w:r>
        <w:rPr>
          <w:rFonts w:hint="eastAsia"/>
          <w:sz w:val="24"/>
        </w:rPr>
        <w:t>、</w:t>
      </w:r>
      <w:r>
        <w:rPr>
          <w:rFonts w:hint="eastAsia"/>
          <w:sz w:val="24"/>
        </w:rPr>
        <w:t>O</w:t>
      </w:r>
      <w:r>
        <w:rPr>
          <w:rFonts w:hint="eastAsia"/>
          <w:sz w:val="24"/>
        </w:rPr>
        <w:t>之间的距离与</w:t>
      </w:r>
      <w:r>
        <w:rPr>
          <w:rFonts w:hint="eastAsia"/>
          <w:sz w:val="24"/>
        </w:rPr>
        <w:t>B</w:t>
      </w:r>
      <w:r>
        <w:rPr>
          <w:rFonts w:hint="eastAsia"/>
          <w:sz w:val="24"/>
        </w:rPr>
        <w:t>、</w:t>
      </w:r>
      <w:r>
        <w:rPr>
          <w:rFonts w:hint="eastAsia"/>
          <w:sz w:val="24"/>
        </w:rPr>
        <w:t>O</w:t>
      </w:r>
      <w:r>
        <w:rPr>
          <w:rFonts w:hint="eastAsia"/>
          <w:sz w:val="24"/>
        </w:rPr>
        <w:t>之间的</w:t>
      </w:r>
      <w:r w:rsidR="000642D7">
        <w:rPr>
          <w:rFonts w:ascii="华文楷体" w:eastAsia="华文楷体" w:hAnsi="华文楷体"/>
          <w:noProof/>
          <w:sz w:val="24"/>
        </w:rPr>
        <w:drawing>
          <wp:inline distT="0" distB="0" distL="0" distR="0">
            <wp:extent cx="1733550" cy="169545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Rot="1"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33550" cy="1695450"/>
                    </a:xfrm>
                    <a:prstGeom prst="rect">
                      <a:avLst/>
                    </a:prstGeom>
                    <a:noFill/>
                    <a:ln>
                      <a:noFill/>
                    </a:ln>
                  </pic:spPr>
                </pic:pic>
              </a:graphicData>
            </a:graphic>
          </wp:inline>
        </w:drawing>
      </w:r>
    </w:p>
    <w:p w:rsidR="00035B94" w:rsidRDefault="00035B94" w:rsidP="00035B94">
      <w:pPr>
        <w:spacing w:line="440" w:lineRule="exact"/>
        <w:ind w:left="6720" w:hangingChars="2800" w:hanging="6720"/>
        <w:jc w:val="left"/>
        <w:rPr>
          <w:rFonts w:hint="eastAsia"/>
          <w:sz w:val="24"/>
        </w:rPr>
      </w:pPr>
      <w:r>
        <w:rPr>
          <w:rFonts w:hint="eastAsia"/>
          <w:sz w:val="24"/>
        </w:rPr>
        <w:t>距离有什么关系？</w:t>
      </w:r>
      <w:r>
        <w:rPr>
          <w:rFonts w:hint="eastAsia"/>
          <w:sz w:val="24"/>
        </w:rPr>
        <w:t xml:space="preserve">                                         </w:t>
      </w:r>
      <w:r>
        <w:rPr>
          <w:rFonts w:hint="eastAsia"/>
          <w:b/>
          <w:sz w:val="24"/>
          <w:szCs w:val="28"/>
        </w:rPr>
        <w:t>图</w:t>
      </w:r>
      <w:r>
        <w:rPr>
          <w:rFonts w:hint="eastAsia"/>
          <w:b/>
          <w:sz w:val="24"/>
          <w:szCs w:val="28"/>
        </w:rPr>
        <w:t xml:space="preserve"> </w:t>
      </w:r>
      <w:r>
        <w:rPr>
          <w:rFonts w:hint="eastAsia"/>
          <w:b/>
          <w:sz w:val="24"/>
          <w:szCs w:val="28"/>
        </w:rPr>
        <w:t>一</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（设计意图：让学生观察几个特殊点，看这些点到圆心的距离是否相等，可以用度量的方法，也可用其他方法，合理即可。）</w:t>
      </w:r>
    </w:p>
    <w:p w:rsidR="00035B94" w:rsidRDefault="00035B94" w:rsidP="00035B94">
      <w:pPr>
        <w:spacing w:line="440" w:lineRule="exact"/>
        <w:ind w:firstLineChars="200" w:firstLine="480"/>
        <w:jc w:val="left"/>
        <w:rPr>
          <w:rFonts w:hint="eastAsia"/>
          <w:sz w:val="24"/>
        </w:rPr>
      </w:pPr>
      <w:r>
        <w:rPr>
          <w:rFonts w:hint="eastAsia"/>
          <w:sz w:val="24"/>
        </w:rPr>
        <w:t>（简要实录：</w:t>
      </w:r>
      <w:r>
        <w:rPr>
          <w:rFonts w:hint="eastAsia"/>
          <w:sz w:val="24"/>
        </w:rPr>
        <w:t xml:space="preserve"> </w:t>
      </w:r>
      <w:r>
        <w:rPr>
          <w:rFonts w:hint="eastAsia"/>
          <w:sz w:val="24"/>
        </w:rPr>
        <w:t>学生动手度量，观察并得出</w:t>
      </w:r>
      <w:r>
        <w:rPr>
          <w:rFonts w:hint="eastAsia"/>
          <w:sz w:val="24"/>
        </w:rPr>
        <w:t>AO</w:t>
      </w:r>
      <w:r>
        <w:rPr>
          <w:rFonts w:hint="eastAsia"/>
          <w:sz w:val="24"/>
        </w:rPr>
        <w:t>和</w:t>
      </w:r>
      <w:r>
        <w:rPr>
          <w:rFonts w:hint="eastAsia"/>
          <w:sz w:val="24"/>
        </w:rPr>
        <w:t>BO</w:t>
      </w:r>
      <w:r>
        <w:rPr>
          <w:rFonts w:hint="eastAsia"/>
          <w:sz w:val="24"/>
        </w:rPr>
        <w:t>的大小关系。）</w:t>
      </w:r>
      <w:r>
        <w:rPr>
          <w:rFonts w:hint="eastAsia"/>
          <w:sz w:val="24"/>
        </w:rPr>
        <w:t xml:space="preserve"> </w:t>
      </w:r>
    </w:p>
    <w:p w:rsidR="00035B94" w:rsidRDefault="00035B94" w:rsidP="00035B94">
      <w:pPr>
        <w:spacing w:line="440" w:lineRule="exact"/>
        <w:ind w:firstLineChars="200" w:firstLine="480"/>
        <w:jc w:val="left"/>
        <w:rPr>
          <w:rFonts w:hint="eastAsia"/>
          <w:sz w:val="24"/>
        </w:rPr>
      </w:pPr>
      <w:r>
        <w:rPr>
          <w:rFonts w:hint="eastAsia"/>
          <w:sz w:val="24"/>
        </w:rPr>
        <w:t>3</w:t>
      </w:r>
      <w:r>
        <w:rPr>
          <w:rFonts w:hint="eastAsia"/>
          <w:sz w:val="24"/>
        </w:rPr>
        <w:t>、【课件投影】</w:t>
      </w:r>
    </w:p>
    <w:p w:rsidR="00035B94" w:rsidRDefault="00035B94" w:rsidP="00035B94">
      <w:pPr>
        <w:spacing w:line="440" w:lineRule="exact"/>
        <w:ind w:firstLineChars="200" w:firstLine="480"/>
        <w:jc w:val="left"/>
        <w:rPr>
          <w:rFonts w:hint="eastAsia"/>
          <w:sz w:val="24"/>
        </w:rPr>
      </w:pPr>
      <w:r>
        <w:rPr>
          <w:rFonts w:hint="eastAsia"/>
          <w:sz w:val="24"/>
        </w:rPr>
        <w:lastRenderedPageBreak/>
        <w:t>C</w:t>
      </w:r>
      <w:r>
        <w:rPr>
          <w:rFonts w:hint="eastAsia"/>
          <w:sz w:val="24"/>
        </w:rPr>
        <w:t>表示车轮边缘上的任意一点，要使车轮能够平稳地滚动，</w:t>
      </w:r>
      <w:r>
        <w:rPr>
          <w:rFonts w:hint="eastAsia"/>
          <w:sz w:val="24"/>
        </w:rPr>
        <w:t>C</w:t>
      </w:r>
      <w:r>
        <w:rPr>
          <w:rFonts w:hint="eastAsia"/>
          <w:sz w:val="24"/>
        </w:rPr>
        <w:t>、</w:t>
      </w:r>
      <w:r>
        <w:rPr>
          <w:rFonts w:hint="eastAsia"/>
          <w:sz w:val="24"/>
        </w:rPr>
        <w:t>O</w:t>
      </w:r>
      <w:r>
        <w:rPr>
          <w:rFonts w:hint="eastAsia"/>
          <w:sz w:val="24"/>
        </w:rPr>
        <w:t>之间的距离与</w:t>
      </w:r>
      <w:r>
        <w:rPr>
          <w:rFonts w:hint="eastAsia"/>
          <w:sz w:val="24"/>
        </w:rPr>
        <w:t>A</w:t>
      </w:r>
      <w:r>
        <w:rPr>
          <w:rFonts w:hint="eastAsia"/>
          <w:sz w:val="24"/>
        </w:rPr>
        <w:t>、</w:t>
      </w:r>
      <w:r>
        <w:rPr>
          <w:rFonts w:hint="eastAsia"/>
          <w:sz w:val="24"/>
        </w:rPr>
        <w:t>O</w:t>
      </w:r>
      <w:r>
        <w:rPr>
          <w:rFonts w:hint="eastAsia"/>
          <w:sz w:val="24"/>
        </w:rPr>
        <w:t>之间的距离有什么关系？（根据前面几个问题的启发，请同学们试着自己得出结论</w:t>
      </w:r>
      <w:r>
        <w:rPr>
          <w:rFonts w:hint="eastAsia"/>
          <w:sz w:val="24"/>
        </w:rPr>
        <w:t xml:space="preserve"> </w:t>
      </w:r>
      <w:r>
        <w:rPr>
          <w:rFonts w:hint="eastAsia"/>
          <w:sz w:val="24"/>
        </w:rPr>
        <w:t>）</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（设计意图：将这些特殊点推广到一般情况，从而使学生认识到圆上任意一点到圆心的距离都相等，是一个定值。）</w:t>
      </w:r>
    </w:p>
    <w:p w:rsidR="00035B94" w:rsidRDefault="00035B94" w:rsidP="00035B94">
      <w:pPr>
        <w:spacing w:line="440" w:lineRule="exact"/>
        <w:ind w:firstLineChars="200" w:firstLine="480"/>
        <w:jc w:val="left"/>
        <w:rPr>
          <w:rFonts w:hint="eastAsia"/>
          <w:sz w:val="24"/>
        </w:rPr>
      </w:pPr>
      <w:r>
        <w:rPr>
          <w:rFonts w:hint="eastAsia"/>
          <w:sz w:val="24"/>
        </w:rPr>
        <w:t>（简要实录：学生独立思考，然后讨论、交流，得出</w:t>
      </w:r>
      <w:r>
        <w:rPr>
          <w:rFonts w:hint="eastAsia"/>
          <w:sz w:val="24"/>
        </w:rPr>
        <w:t>AO=CO</w:t>
      </w:r>
      <w:r>
        <w:rPr>
          <w:rFonts w:hint="eastAsia"/>
          <w:sz w:val="24"/>
        </w:rPr>
        <w:t>。）</w:t>
      </w:r>
    </w:p>
    <w:p w:rsidR="00035B94" w:rsidRDefault="00035B94" w:rsidP="00035B94">
      <w:pPr>
        <w:spacing w:line="440" w:lineRule="exact"/>
        <w:ind w:firstLineChars="200" w:firstLine="482"/>
        <w:jc w:val="left"/>
        <w:rPr>
          <w:rFonts w:hint="eastAsia"/>
          <w:b/>
          <w:sz w:val="24"/>
          <w:szCs w:val="28"/>
        </w:rPr>
      </w:pPr>
      <w:r>
        <w:rPr>
          <w:rFonts w:hint="eastAsia"/>
          <w:b/>
          <w:sz w:val="24"/>
          <w:szCs w:val="28"/>
        </w:rPr>
        <w:t>二、研究归纳</w:t>
      </w:r>
    </w:p>
    <w:p w:rsidR="00035B94" w:rsidRDefault="00035B94" w:rsidP="00035B94">
      <w:pPr>
        <w:spacing w:line="440" w:lineRule="exact"/>
        <w:ind w:firstLineChars="200" w:firstLine="480"/>
        <w:jc w:val="left"/>
        <w:rPr>
          <w:rFonts w:hint="eastAsia"/>
          <w:sz w:val="24"/>
        </w:rPr>
      </w:pPr>
      <w:r>
        <w:rPr>
          <w:rFonts w:hint="eastAsia"/>
          <w:sz w:val="24"/>
        </w:rPr>
        <w:t>（一）交流展示，形成概念</w:t>
      </w:r>
    </w:p>
    <w:p w:rsidR="00035B94" w:rsidRDefault="00035B94" w:rsidP="00035B94">
      <w:pPr>
        <w:spacing w:line="440" w:lineRule="exact"/>
        <w:ind w:firstLineChars="200" w:firstLine="480"/>
        <w:jc w:val="left"/>
        <w:rPr>
          <w:rFonts w:hint="eastAsia"/>
          <w:sz w:val="24"/>
        </w:rPr>
      </w:pPr>
      <w:r>
        <w:rPr>
          <w:rFonts w:hint="eastAsia"/>
          <w:sz w:val="24"/>
        </w:rPr>
        <w:t>【课件投影】想一想，试一试：</w:t>
      </w:r>
    </w:p>
    <w:p w:rsidR="00035B94" w:rsidRDefault="00035B94" w:rsidP="00035B94">
      <w:pPr>
        <w:spacing w:line="440" w:lineRule="exact"/>
        <w:ind w:firstLineChars="200" w:firstLine="480"/>
        <w:jc w:val="left"/>
        <w:rPr>
          <w:rFonts w:hint="eastAsia"/>
          <w:sz w:val="24"/>
        </w:rPr>
      </w:pPr>
      <w:r>
        <w:rPr>
          <w:rFonts w:hint="eastAsia"/>
          <w:sz w:val="24"/>
        </w:rPr>
        <w:t>既然</w:t>
      </w:r>
      <w:r>
        <w:rPr>
          <w:rFonts w:hint="eastAsia"/>
          <w:sz w:val="24"/>
        </w:rPr>
        <w:t>C</w:t>
      </w:r>
      <w:r>
        <w:rPr>
          <w:rFonts w:hint="eastAsia"/>
          <w:sz w:val="24"/>
        </w:rPr>
        <w:t>是车轮边缘上的任意一点，那么车轮上的点到车轴心的距离处处相等，也就是说，车子在行驶过程中，车轴离路面的距离总是一样的，于是车子在平路上行驶较平稳。假如车轮是三角形或长方形，车轴到路面的距离时大时小，车子就会产生颠簸。由此可知，圆上任意一点到圆心的距离是一个定值，同学们能否由此受到启发，总结出圆的定义呢？（请同学们在对前面几个问题理解的基础上，自己试着总结出圆的定义，然后小组交流，大胆尝试。）</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（设计意图：通过多媒体动画的形象演示，让学生进一步认识车轮为什么要做成圆形，同时观察、讨论得出圆上所有点的特征，从而总结出圆的定义。）</w:t>
      </w:r>
    </w:p>
    <w:p w:rsidR="00035B94" w:rsidRDefault="00035B94" w:rsidP="00035B94">
      <w:pPr>
        <w:spacing w:line="440" w:lineRule="exact"/>
        <w:ind w:firstLineChars="200" w:firstLine="480"/>
        <w:jc w:val="left"/>
        <w:rPr>
          <w:rFonts w:hint="eastAsia"/>
          <w:sz w:val="24"/>
        </w:rPr>
      </w:pPr>
      <w:r>
        <w:rPr>
          <w:rFonts w:hint="eastAsia"/>
          <w:sz w:val="24"/>
        </w:rPr>
        <w:t>（简要实录：学生思考，然后小组交流，最后派代表发言，得出圆的定义：</w:t>
      </w:r>
    </w:p>
    <w:p w:rsidR="00035B94" w:rsidRDefault="00035B94" w:rsidP="00035B94">
      <w:pPr>
        <w:spacing w:line="440" w:lineRule="exact"/>
        <w:ind w:firstLineChars="200" w:firstLine="480"/>
        <w:jc w:val="left"/>
        <w:rPr>
          <w:rFonts w:hint="eastAsia"/>
          <w:sz w:val="24"/>
        </w:rPr>
      </w:pPr>
      <w:r>
        <w:rPr>
          <w:rFonts w:hint="eastAsia"/>
          <w:sz w:val="24"/>
        </w:rPr>
        <w:t>【课件投影】平面上，到定点的距离等于定长的所有点组成的图形叫做圆。其中，定点称为圆心，定长称为半径的长（通常也称为半径）。以点</w:t>
      </w:r>
      <w:r>
        <w:rPr>
          <w:rFonts w:hint="eastAsia"/>
          <w:sz w:val="24"/>
        </w:rPr>
        <w:t>O</w:t>
      </w:r>
      <w:r>
        <w:rPr>
          <w:rFonts w:hint="eastAsia"/>
          <w:sz w:val="24"/>
        </w:rPr>
        <w:t>为圆心的圆记作</w:t>
      </w:r>
      <w:r>
        <w:rPr>
          <w:rFonts w:hint="eastAsia"/>
          <w:b/>
          <w:bCs/>
          <w:i/>
          <w:sz w:val="24"/>
        </w:rPr>
        <w:t>⊙</w:t>
      </w:r>
      <w:r>
        <w:rPr>
          <w:b/>
          <w:bCs/>
          <w:i/>
          <w:iCs/>
          <w:sz w:val="24"/>
        </w:rPr>
        <w:t>O</w:t>
      </w:r>
      <w:r>
        <w:rPr>
          <w:rFonts w:hint="eastAsia"/>
          <w:bCs/>
          <w:iCs/>
          <w:sz w:val="24"/>
        </w:rPr>
        <w:t>，读作“圆</w:t>
      </w:r>
      <w:r>
        <w:rPr>
          <w:rFonts w:hint="eastAsia"/>
          <w:bCs/>
          <w:iCs/>
          <w:sz w:val="24"/>
        </w:rPr>
        <w:t>O</w:t>
      </w:r>
      <w:r>
        <w:rPr>
          <w:rFonts w:hint="eastAsia"/>
          <w:bCs/>
          <w:iCs/>
          <w:sz w:val="24"/>
        </w:rPr>
        <w:t>”。注意：圆指的是整个圆周，而非圆面。）</w:t>
      </w:r>
    </w:p>
    <w:p w:rsidR="00035B94" w:rsidRDefault="00035B94" w:rsidP="00035B94">
      <w:pPr>
        <w:spacing w:line="440" w:lineRule="exact"/>
        <w:ind w:firstLineChars="200" w:firstLine="480"/>
        <w:jc w:val="left"/>
        <w:rPr>
          <w:rFonts w:hint="eastAsia"/>
          <w:bCs/>
          <w:iCs/>
          <w:sz w:val="24"/>
        </w:rPr>
      </w:pPr>
      <w:r>
        <w:rPr>
          <w:rFonts w:hint="eastAsia"/>
          <w:bCs/>
          <w:iCs/>
          <w:sz w:val="24"/>
        </w:rPr>
        <w:t>（二）观察思考，强化认识</w:t>
      </w:r>
    </w:p>
    <w:p w:rsidR="00035B94" w:rsidRDefault="00035B94" w:rsidP="00035B94">
      <w:pPr>
        <w:spacing w:line="440" w:lineRule="exact"/>
        <w:ind w:firstLineChars="200" w:firstLine="480"/>
        <w:jc w:val="left"/>
        <w:rPr>
          <w:rFonts w:hint="eastAsia"/>
          <w:sz w:val="24"/>
        </w:rPr>
      </w:pPr>
      <w:r>
        <w:rPr>
          <w:rFonts w:hint="eastAsia"/>
          <w:sz w:val="24"/>
        </w:rPr>
        <w:t>【课件投影】</w:t>
      </w:r>
    </w:p>
    <w:p w:rsidR="00035B94" w:rsidRDefault="00035B94" w:rsidP="00035B94">
      <w:pPr>
        <w:spacing w:line="440" w:lineRule="exact"/>
        <w:ind w:firstLineChars="200" w:firstLine="480"/>
        <w:jc w:val="left"/>
        <w:rPr>
          <w:rFonts w:hint="eastAsia"/>
          <w:bCs/>
          <w:iCs/>
          <w:sz w:val="24"/>
        </w:rPr>
      </w:pPr>
      <w:r>
        <w:rPr>
          <w:rFonts w:hint="eastAsia"/>
          <w:bCs/>
          <w:iCs/>
          <w:sz w:val="24"/>
        </w:rPr>
        <w:t>观察图二，思考：要想确定一个圆，需要几个条件呢？（请同学们</w:t>
      </w:r>
      <w:r>
        <w:rPr>
          <w:rFonts w:hint="eastAsia"/>
          <w:sz w:val="24"/>
        </w:rPr>
        <w:t>独立思考完成下面的问题。）</w:t>
      </w:r>
    </w:p>
    <w:p w:rsidR="00035B94" w:rsidRDefault="00035B94" w:rsidP="00035B94">
      <w:pPr>
        <w:spacing w:line="440" w:lineRule="exact"/>
        <w:ind w:firstLineChars="200" w:firstLine="480"/>
        <w:jc w:val="left"/>
        <w:rPr>
          <w:rFonts w:hint="eastAsia"/>
          <w:sz w:val="24"/>
        </w:rPr>
      </w:pPr>
    </w:p>
    <w:p w:rsidR="00035B94" w:rsidRDefault="000642D7" w:rsidP="00035B94">
      <w:pPr>
        <w:spacing w:line="440" w:lineRule="exact"/>
        <w:ind w:firstLineChars="200" w:firstLine="480"/>
        <w:jc w:val="left"/>
        <w:rPr>
          <w:rFonts w:hint="eastAsia"/>
          <w:sz w:val="24"/>
        </w:rPr>
      </w:pPr>
      <w:r>
        <w:rPr>
          <w:rFonts w:hint="eastAsia"/>
          <w:bCs/>
          <w:iCs/>
          <w:noProof/>
          <w:sz w:val="24"/>
        </w:rPr>
        <w:drawing>
          <wp:anchor distT="0" distB="0" distL="114300" distR="114300" simplePos="0" relativeHeight="251690496" behindDoc="0" locked="0" layoutInCell="1" allowOverlap="1">
            <wp:simplePos x="0" y="0"/>
            <wp:positionH relativeFrom="column">
              <wp:posOffset>2995930</wp:posOffset>
            </wp:positionH>
            <wp:positionV relativeFrom="paragraph">
              <wp:posOffset>185420</wp:posOffset>
            </wp:positionV>
            <wp:extent cx="2085340" cy="1440180"/>
            <wp:effectExtent l="0" t="0" r="0" b="7620"/>
            <wp:wrapNone/>
            <wp:docPr id="1488" name="图片 1488" descr="五环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五环旗"/>
                    <pic:cNvPicPr>
                      <a:picLocks noChangeAspect="1" noChangeArrowheads="1"/>
                    </pic:cNvPicPr>
                  </pic:nvPicPr>
                  <pic:blipFill>
                    <a:blip r:embed="rId187">
                      <a:lum bright="-6000" contrast="18000"/>
                      <a:extLst>
                        <a:ext uri="{28A0092B-C50C-407E-A947-70E740481C1C}">
                          <a14:useLocalDpi xmlns:a14="http://schemas.microsoft.com/office/drawing/2010/main" val="0"/>
                        </a:ext>
                      </a:extLst>
                    </a:blip>
                    <a:srcRect/>
                    <a:stretch>
                      <a:fillRect/>
                    </a:stretch>
                  </pic:blipFill>
                  <pic:spPr bwMode="auto">
                    <a:xfrm>
                      <a:off x="0" y="0"/>
                      <a:ext cx="20853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Cs/>
          <w:iCs/>
          <w:noProof/>
          <w:sz w:val="24"/>
        </w:rPr>
        <w:drawing>
          <wp:anchor distT="0" distB="0" distL="114300" distR="114300" simplePos="0" relativeHeight="251689472" behindDoc="0" locked="0" layoutInCell="1" allowOverlap="1">
            <wp:simplePos x="0" y="0"/>
            <wp:positionH relativeFrom="column">
              <wp:posOffset>571500</wp:posOffset>
            </wp:positionH>
            <wp:positionV relativeFrom="paragraph">
              <wp:posOffset>147320</wp:posOffset>
            </wp:positionV>
            <wp:extent cx="1995170" cy="1499235"/>
            <wp:effectExtent l="0" t="0" r="5080" b="5715"/>
            <wp:wrapNone/>
            <wp:docPr id="1487" name="图片 148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0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9517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r>
        <w:rPr>
          <w:rFonts w:hint="eastAsia"/>
          <w:sz w:val="24"/>
        </w:rPr>
        <w:t xml:space="preserve">          </w:t>
      </w: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900" w:firstLine="2160"/>
        <w:jc w:val="left"/>
        <w:rPr>
          <w:rFonts w:hint="eastAsia"/>
          <w:sz w:val="24"/>
        </w:rPr>
      </w:pPr>
      <w:r>
        <w:rPr>
          <w:rFonts w:hint="eastAsia"/>
          <w:sz w:val="24"/>
        </w:rPr>
        <w:t>同心圆</w:t>
      </w:r>
      <w:r>
        <w:rPr>
          <w:rFonts w:hint="eastAsia"/>
          <w:sz w:val="24"/>
        </w:rPr>
        <w:t xml:space="preserve">                          </w:t>
      </w:r>
      <w:r>
        <w:rPr>
          <w:rFonts w:hint="eastAsia"/>
          <w:sz w:val="24"/>
        </w:rPr>
        <w:t>等</w:t>
      </w:r>
      <w:r>
        <w:rPr>
          <w:rFonts w:hint="eastAsia"/>
          <w:sz w:val="24"/>
        </w:rPr>
        <w:t xml:space="preserve">  </w:t>
      </w:r>
      <w:r>
        <w:rPr>
          <w:rFonts w:hint="eastAsia"/>
          <w:sz w:val="24"/>
        </w:rPr>
        <w:t>圆</w:t>
      </w:r>
    </w:p>
    <w:p w:rsidR="00035B94" w:rsidRDefault="00035B94" w:rsidP="00035B94">
      <w:pPr>
        <w:spacing w:line="440" w:lineRule="exact"/>
        <w:ind w:firstLineChars="200" w:firstLine="480"/>
        <w:jc w:val="left"/>
        <w:rPr>
          <w:rFonts w:ascii="宋体" w:hAnsi="宋体" w:hint="eastAsia"/>
          <w:b/>
          <w:sz w:val="24"/>
          <w:szCs w:val="28"/>
        </w:rPr>
      </w:pPr>
      <w:r>
        <w:rPr>
          <w:rFonts w:ascii="华文楷体" w:eastAsia="华文楷体" w:hAnsi="华文楷体" w:hint="eastAsia"/>
          <w:sz w:val="24"/>
        </w:rPr>
        <w:t xml:space="preserve">                          </w:t>
      </w:r>
      <w:r>
        <w:rPr>
          <w:rFonts w:ascii="宋体" w:hAnsi="宋体" w:hint="eastAsia"/>
          <w:sz w:val="24"/>
          <w:szCs w:val="32"/>
        </w:rPr>
        <w:t xml:space="preserve">     </w:t>
      </w:r>
      <w:r>
        <w:rPr>
          <w:rFonts w:ascii="宋体" w:hAnsi="宋体" w:hint="eastAsia"/>
          <w:b/>
          <w:sz w:val="24"/>
          <w:szCs w:val="28"/>
        </w:rPr>
        <w:t>图 二</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lastRenderedPageBreak/>
        <w:t>（设计意图：通过观察这两幅图片，学生对圆的定义有更深刻的理解，从而得出确定圆所需要的条件。）</w:t>
      </w:r>
    </w:p>
    <w:p w:rsidR="00035B94" w:rsidRDefault="00035B94" w:rsidP="00035B94">
      <w:pPr>
        <w:spacing w:line="440" w:lineRule="exact"/>
        <w:ind w:firstLineChars="200" w:firstLine="480"/>
        <w:jc w:val="left"/>
        <w:rPr>
          <w:rFonts w:hint="eastAsia"/>
          <w:sz w:val="24"/>
        </w:rPr>
      </w:pPr>
      <w:r>
        <w:rPr>
          <w:rFonts w:hint="eastAsia"/>
          <w:sz w:val="24"/>
        </w:rPr>
        <w:t>（简要实录：学生观察、讨论、交流，由同心圆和等圆的对比得出：</w:t>
      </w:r>
    </w:p>
    <w:p w:rsidR="00035B94" w:rsidRDefault="00035B94" w:rsidP="00035B94">
      <w:pPr>
        <w:spacing w:line="440" w:lineRule="exact"/>
        <w:ind w:firstLineChars="200" w:firstLine="480"/>
        <w:jc w:val="left"/>
        <w:rPr>
          <w:rFonts w:hint="eastAsia"/>
          <w:sz w:val="24"/>
        </w:rPr>
      </w:pPr>
      <w:r>
        <w:rPr>
          <w:rFonts w:hint="eastAsia"/>
          <w:sz w:val="24"/>
        </w:rPr>
        <w:t>【课件投影】确定圆的二要素：圆心——确定圆的位置；半径——确定圆的大小。）</w:t>
      </w:r>
    </w:p>
    <w:p w:rsidR="00035B94" w:rsidRDefault="00035B94" w:rsidP="00035B94">
      <w:pPr>
        <w:spacing w:line="440" w:lineRule="exact"/>
        <w:ind w:firstLineChars="200" w:firstLine="480"/>
        <w:jc w:val="left"/>
        <w:rPr>
          <w:rFonts w:hint="eastAsia"/>
          <w:sz w:val="24"/>
        </w:rPr>
      </w:pPr>
      <w:r>
        <w:rPr>
          <w:rFonts w:hint="eastAsia"/>
          <w:sz w:val="24"/>
        </w:rPr>
        <w:t xml:space="preserve">（三）深度挖掘，形成文字　</w:t>
      </w:r>
    </w:p>
    <w:p w:rsidR="00035B94" w:rsidRDefault="00035B94" w:rsidP="00035B94">
      <w:pPr>
        <w:spacing w:line="440" w:lineRule="exact"/>
        <w:ind w:firstLineChars="200" w:firstLine="480"/>
        <w:jc w:val="left"/>
        <w:rPr>
          <w:rFonts w:hint="eastAsia"/>
          <w:sz w:val="24"/>
        </w:rPr>
      </w:pPr>
      <w:r>
        <w:rPr>
          <w:rFonts w:hint="eastAsia"/>
          <w:sz w:val="24"/>
        </w:rPr>
        <w:t>１、【课件投影】</w:t>
      </w:r>
    </w:p>
    <w:p w:rsidR="00035B94" w:rsidRDefault="00035B94" w:rsidP="00035B94">
      <w:pPr>
        <w:spacing w:line="440" w:lineRule="exact"/>
        <w:ind w:firstLineChars="200" w:firstLine="480"/>
        <w:jc w:val="left"/>
        <w:rPr>
          <w:rFonts w:hint="eastAsia"/>
          <w:sz w:val="24"/>
        </w:rPr>
      </w:pPr>
      <w:r>
        <w:rPr>
          <w:rFonts w:hint="eastAsia"/>
          <w:sz w:val="24"/>
        </w:rPr>
        <w:t>生活中很多游戏都跟数学知识有关，下面我们跟着小明来玩一下投镖游戏。如图三，是一个圆形靶的示意图，</w:t>
      </w:r>
      <w:r>
        <w:rPr>
          <w:rFonts w:hint="eastAsia"/>
          <w:sz w:val="24"/>
        </w:rPr>
        <w:t>O</w:t>
      </w:r>
      <w:r>
        <w:rPr>
          <w:rFonts w:hint="eastAsia"/>
          <w:sz w:val="24"/>
        </w:rPr>
        <w:t>为圆心，小明向上投了</w:t>
      </w:r>
      <w:r>
        <w:rPr>
          <w:rFonts w:hint="eastAsia"/>
          <w:sz w:val="24"/>
        </w:rPr>
        <w:t>5</w:t>
      </w:r>
      <w:r>
        <w:rPr>
          <w:rFonts w:hint="eastAsia"/>
          <w:sz w:val="24"/>
        </w:rPr>
        <w:t>支飞镖，它们分别落到了</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点。观察这五个点与圆的位置，能得出怎样的结论？</w:t>
      </w:r>
      <w:r>
        <w:rPr>
          <w:rFonts w:hint="eastAsia"/>
          <w:sz w:val="24"/>
        </w:rPr>
        <w:t xml:space="preserve"> </w:t>
      </w:r>
      <w:r>
        <w:rPr>
          <w:rFonts w:hint="eastAsia"/>
          <w:sz w:val="24"/>
        </w:rPr>
        <w:t>你是怎样判断的呢？（请同学们先独立思考，然后小组交流，最后派代表展示。）</w:t>
      </w:r>
    </w:p>
    <w:p w:rsidR="00035B94" w:rsidRDefault="000642D7" w:rsidP="00035B94">
      <w:pPr>
        <w:spacing w:line="440" w:lineRule="exact"/>
        <w:ind w:firstLineChars="200" w:firstLine="482"/>
        <w:jc w:val="left"/>
        <w:rPr>
          <w:rFonts w:hint="eastAsia"/>
          <w:sz w:val="24"/>
        </w:rPr>
      </w:pPr>
      <w:r>
        <w:rPr>
          <w:rFonts w:hint="eastAsia"/>
          <w:b/>
          <w:noProof/>
          <w:sz w:val="24"/>
        </w:rPr>
        <w:drawing>
          <wp:anchor distT="0" distB="0" distL="114300" distR="114300" simplePos="0" relativeHeight="251694592" behindDoc="0" locked="0" layoutInCell="1" allowOverlap="1">
            <wp:simplePos x="0" y="0"/>
            <wp:positionH relativeFrom="column">
              <wp:posOffset>571500</wp:posOffset>
            </wp:positionH>
            <wp:positionV relativeFrom="paragraph">
              <wp:posOffset>137160</wp:posOffset>
            </wp:positionV>
            <wp:extent cx="1485900" cy="1485900"/>
            <wp:effectExtent l="0" t="0" r="0" b="0"/>
            <wp:wrapNone/>
            <wp:docPr id="1492" name="图片 149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图2"/>
                    <pic:cNvPicPr>
                      <a:picLocks noChangeAspect="1" noChangeArrowheads="1"/>
                    </pic:cNvPicPr>
                  </pic:nvPicPr>
                  <pic:blipFill>
                    <a:blip r:embed="rId189" cstate="print">
                      <a:lum bright="-36000" contrast="3600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rPr>
        <mc:AlternateContent>
          <mc:Choice Requires="wpg">
            <w:drawing>
              <wp:anchor distT="0" distB="0" distL="114300" distR="114300" simplePos="0" relativeHeight="251695616" behindDoc="0" locked="0" layoutInCell="1" allowOverlap="1">
                <wp:simplePos x="0" y="0"/>
                <wp:positionH relativeFrom="column">
                  <wp:posOffset>3305175</wp:posOffset>
                </wp:positionH>
                <wp:positionV relativeFrom="paragraph">
                  <wp:posOffset>85725</wp:posOffset>
                </wp:positionV>
                <wp:extent cx="1959610" cy="1649095"/>
                <wp:effectExtent l="0" t="0" r="2540" b="0"/>
                <wp:wrapNone/>
                <wp:docPr id="736"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649095"/>
                          <a:chOff x="0" y="0"/>
                          <a:chExt cx="1311" cy="1200"/>
                        </a:xfrm>
                      </wpg:grpSpPr>
                      <wpg:grpSp>
                        <wpg:cNvPr id="737" name="Group 1494"/>
                        <wpg:cNvGrpSpPr>
                          <a:grpSpLocks/>
                        </wpg:cNvGrpSpPr>
                        <wpg:grpSpPr bwMode="auto">
                          <a:xfrm>
                            <a:off x="45" y="0"/>
                            <a:ext cx="1266" cy="1200"/>
                            <a:chOff x="0" y="0"/>
                            <a:chExt cx="1680" cy="1536"/>
                          </a:xfrm>
                        </wpg:grpSpPr>
                        <wpg:grpSp>
                          <wpg:cNvPr id="738" name="Group 1495"/>
                          <wpg:cNvGrpSpPr>
                            <a:grpSpLocks/>
                          </wpg:cNvGrpSpPr>
                          <wpg:grpSpPr bwMode="auto">
                            <a:xfrm>
                              <a:off x="0" y="0"/>
                              <a:ext cx="1680" cy="1536"/>
                              <a:chOff x="0" y="0"/>
                              <a:chExt cx="1680" cy="1536"/>
                            </a:xfrm>
                          </wpg:grpSpPr>
                          <wps:wsp>
                            <wps:cNvPr id="739" name="Rectangle 1496"/>
                            <wps:cNvSpPr>
                              <a:spLocks noChangeArrowheads="1"/>
                            </wps:cNvSpPr>
                            <wps:spPr bwMode="auto">
                              <a:xfrm>
                                <a:off x="0" y="0"/>
                                <a:ext cx="1680" cy="153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40" name="Oval 1497"/>
                            <wps:cNvSpPr>
                              <a:spLocks noChangeArrowheads="1"/>
                            </wps:cNvSpPr>
                            <wps:spPr bwMode="auto">
                              <a:xfrm>
                                <a:off x="72" y="84"/>
                                <a:ext cx="1392" cy="1392"/>
                              </a:xfrm>
                              <a:prstGeom prst="ellipse">
                                <a:avLst/>
                              </a:prstGeom>
                              <a:solidFill>
                                <a:srgbClr val="FFFF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741" name="Text Box 1498"/>
                          <wps:cNvSpPr txBox="1">
                            <a:spLocks noChangeArrowheads="1"/>
                          </wps:cNvSpPr>
                          <wps:spPr bwMode="auto">
                            <a:xfrm>
                              <a:off x="675" y="672"/>
                              <a:ext cx="282" cy="22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000000"/>
                                    <w:sz w:val="18"/>
                                    <w:lang w:val="zh-CN"/>
                                  </w:rPr>
                                </w:pPr>
                                <w:r>
                                  <w:rPr>
                                    <w:rFonts w:cs="宋体" w:hint="eastAsia"/>
                                    <w:b/>
                                    <w:bCs/>
                                    <w:color w:val="000000"/>
                                    <w:sz w:val="18"/>
                                    <w:lang w:val="zh-CN"/>
                                  </w:rPr>
                                  <w:t>●</w:t>
                                </w:r>
                              </w:p>
                            </w:txbxContent>
                          </wps:txbx>
                          <wps:bodyPr rot="0" vert="horz" wrap="square" lIns="66751" tIns="33376" rIns="66751" bIns="33376" upright="1">
                            <a:noAutofit/>
                          </wps:bodyPr>
                        </wps:wsp>
                        <wps:wsp>
                          <wps:cNvPr id="742" name="Text Box 1499"/>
                          <wps:cNvSpPr txBox="1">
                            <a:spLocks noChangeArrowheads="1"/>
                          </wps:cNvSpPr>
                          <wps:spPr bwMode="auto">
                            <a:xfrm>
                              <a:off x="552" y="722"/>
                              <a:ext cx="280" cy="36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O</w:t>
                                </w:r>
                              </w:p>
                            </w:txbxContent>
                          </wps:txbx>
                          <wps:bodyPr rot="0" vert="horz" wrap="square" lIns="66751" tIns="33376" rIns="66751" bIns="33376" upright="1">
                            <a:noAutofit/>
                          </wps:bodyPr>
                        </wps:wsp>
                      </wpg:grpSp>
                      <wpg:grpSp>
                        <wpg:cNvPr id="743" name="Group 1500"/>
                        <wpg:cNvGrpSpPr>
                          <a:grpSpLocks/>
                        </wpg:cNvGrpSpPr>
                        <wpg:grpSpPr bwMode="auto">
                          <a:xfrm>
                            <a:off x="0" y="75"/>
                            <a:ext cx="1310" cy="1044"/>
                            <a:chOff x="0" y="0"/>
                            <a:chExt cx="1738" cy="1336"/>
                          </a:xfrm>
                        </wpg:grpSpPr>
                        <wps:wsp>
                          <wps:cNvPr id="744" name="Text Box 1501"/>
                          <wps:cNvSpPr txBox="1">
                            <a:spLocks noChangeArrowheads="1"/>
                          </wps:cNvSpPr>
                          <wps:spPr bwMode="auto">
                            <a:xfrm>
                              <a:off x="816" y="239"/>
                              <a:ext cx="249" cy="1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wps:txbx>
                          <wps:bodyPr rot="0" vert="horz" wrap="square" lIns="66751" tIns="33376" rIns="66751" bIns="33376" upright="1">
                            <a:noAutofit/>
                          </wps:bodyPr>
                        </wps:wsp>
                        <wps:wsp>
                          <wps:cNvPr id="745" name="Text Box 1502"/>
                          <wps:cNvSpPr txBox="1">
                            <a:spLocks noChangeArrowheads="1"/>
                          </wps:cNvSpPr>
                          <wps:spPr bwMode="auto">
                            <a:xfrm>
                              <a:off x="911" y="960"/>
                              <a:ext cx="250"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wps:txbx>
                          <wps:bodyPr rot="0" vert="horz" wrap="square" lIns="66751" tIns="33376" rIns="66751" bIns="33376" upright="1">
                            <a:noAutofit/>
                          </wps:bodyPr>
                        </wps:wsp>
                        <wps:wsp>
                          <wps:cNvPr id="746" name="Text Box 1503"/>
                          <wps:cNvSpPr txBox="1">
                            <a:spLocks noChangeArrowheads="1"/>
                          </wps:cNvSpPr>
                          <wps:spPr bwMode="auto">
                            <a:xfrm>
                              <a:off x="119" y="192"/>
                              <a:ext cx="250"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wps:txbx>
                          <wps:bodyPr rot="0" vert="horz" wrap="square" lIns="66751" tIns="33376" rIns="66751" bIns="33376" upright="1">
                            <a:noAutofit/>
                          </wps:bodyPr>
                        </wps:wsp>
                        <wps:wsp>
                          <wps:cNvPr id="747" name="Text Box 1504"/>
                          <wps:cNvSpPr txBox="1">
                            <a:spLocks noChangeArrowheads="1"/>
                          </wps:cNvSpPr>
                          <wps:spPr bwMode="auto">
                            <a:xfrm>
                              <a:off x="1489" y="792"/>
                              <a:ext cx="249" cy="1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wps:txbx>
                          <wps:bodyPr rot="0" vert="horz" wrap="square" lIns="66751" tIns="33376" rIns="66751" bIns="33376" upright="1">
                            <a:noAutofit/>
                          </wps:bodyPr>
                        </wps:wsp>
                        <wps:wsp>
                          <wps:cNvPr id="748" name="Text Box 1505"/>
                          <wps:cNvSpPr txBox="1">
                            <a:spLocks noChangeArrowheads="1"/>
                          </wps:cNvSpPr>
                          <wps:spPr bwMode="auto">
                            <a:xfrm>
                              <a:off x="96" y="1152"/>
                              <a:ext cx="249"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wps:txbx>
                          <wps:bodyPr rot="0" vert="horz" wrap="square" lIns="66751" tIns="33376" rIns="66751" bIns="33376" upright="1">
                            <a:noAutofit/>
                          </wps:bodyPr>
                        </wps:wsp>
                        <wps:wsp>
                          <wps:cNvPr id="749" name="Text Box 1506"/>
                          <wps:cNvSpPr txBox="1">
                            <a:spLocks noChangeArrowheads="1"/>
                          </wps:cNvSpPr>
                          <wps:spPr bwMode="auto">
                            <a:xfrm>
                              <a:off x="0" y="960"/>
                              <a:ext cx="281" cy="36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E</w:t>
                                </w:r>
                              </w:p>
                            </w:txbxContent>
                          </wps:txbx>
                          <wps:bodyPr rot="0" vert="horz" wrap="square" lIns="66751" tIns="33376" rIns="66751" bIns="33376" upright="1">
                            <a:noAutofit/>
                          </wps:bodyPr>
                        </wps:wsp>
                        <wps:wsp>
                          <wps:cNvPr id="750" name="Text Box 1507"/>
                          <wps:cNvSpPr txBox="1">
                            <a:spLocks noChangeArrowheads="1"/>
                          </wps:cNvSpPr>
                          <wps:spPr bwMode="auto">
                            <a:xfrm>
                              <a:off x="48" y="0"/>
                              <a:ext cx="282" cy="36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D</w:t>
                                </w:r>
                              </w:p>
                            </w:txbxContent>
                          </wps:txbx>
                          <wps:bodyPr rot="0" vert="horz" wrap="square" lIns="66751" tIns="33376" rIns="66751" bIns="33376" upright="1">
                            <a:noAutofit/>
                          </wps:bodyPr>
                        </wps:wsp>
                        <wps:wsp>
                          <wps:cNvPr id="751" name="Text Box 1508"/>
                          <wps:cNvSpPr txBox="1">
                            <a:spLocks noChangeArrowheads="1"/>
                          </wps:cNvSpPr>
                          <wps:spPr bwMode="auto">
                            <a:xfrm>
                              <a:off x="1056" y="818"/>
                              <a:ext cx="281" cy="36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C</w:t>
                                </w:r>
                              </w:p>
                            </w:txbxContent>
                          </wps:txbx>
                          <wps:bodyPr rot="0" vert="horz" wrap="square" lIns="66751" tIns="33376" rIns="66751" bIns="33376" upright="1">
                            <a:noAutofit/>
                          </wps:bodyPr>
                        </wps:wsp>
                        <wps:wsp>
                          <wps:cNvPr id="752" name="Text Box 1509"/>
                          <wps:cNvSpPr txBox="1">
                            <a:spLocks noChangeArrowheads="1"/>
                          </wps:cNvSpPr>
                          <wps:spPr bwMode="auto">
                            <a:xfrm>
                              <a:off x="1439" y="864"/>
                              <a:ext cx="280" cy="36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B</w:t>
                                </w:r>
                              </w:p>
                            </w:txbxContent>
                          </wps:txbx>
                          <wps:bodyPr rot="0" vert="horz" wrap="square" lIns="66751" tIns="33376" rIns="66751" bIns="33376" upright="1">
                            <a:noAutofit/>
                          </wps:bodyPr>
                        </wps:wsp>
                        <wps:wsp>
                          <wps:cNvPr id="753" name="Text Box 1510"/>
                          <wps:cNvSpPr txBox="1">
                            <a:spLocks noChangeArrowheads="1"/>
                          </wps:cNvSpPr>
                          <wps:spPr bwMode="auto">
                            <a:xfrm>
                              <a:off x="913" y="191"/>
                              <a:ext cx="282" cy="36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A</w:t>
                                </w:r>
                              </w:p>
                            </w:txbxContent>
                          </wps:txbx>
                          <wps:bodyPr rot="0" vert="horz" wrap="square" lIns="66751" tIns="33376" rIns="66751" bIns="33376" upright="1">
                            <a:noAutofit/>
                          </wps:bodyPr>
                        </wps:wsp>
                      </wpg:grpSp>
                    </wpg:wgp>
                  </a:graphicData>
                </a:graphic>
                <wp14:sizeRelH relativeFrom="page">
                  <wp14:pctWidth>0</wp14:pctWidth>
                </wp14:sizeRelH>
                <wp14:sizeRelV relativeFrom="page">
                  <wp14:pctHeight>0</wp14:pctHeight>
                </wp14:sizeRelV>
              </wp:anchor>
            </w:drawing>
          </mc:Choice>
          <mc:Fallback>
            <w:pict>
              <v:group id="Group 1493" o:spid="_x0000_s1049" style="position:absolute;left:0;text-align:left;margin-left:260.25pt;margin-top:6.75pt;width:154.3pt;height:129.85pt;z-index:251695616" coordsize="131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">
                <v:group id="Group 1494" o:spid="_x0000_s1050" style="position:absolute;left:45;width:1266;height:1200" coordsize="1680,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Group 1495" o:spid="_x0000_s1051" style="position:absolute;width:1680;height:1536" coordsize="1680,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rect id="Rectangle 1496" o:spid="_x0000_s1052" style="position:absolute;width:1680;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pR8UA&#10;AADcAAAADwAAAGRycy9kb3ducmV2LnhtbESP0WrCQBRE3wv+w3IF3+quWmybuooIgr5UTfMBl+xt&#10;EszeDdnVxH59VxB8HGbmDLNY9bYWV2p95VjDZKxAEOfOVFxoyH62rx8gfEA2WDsmDTfysFoOXhaY&#10;GNfxia5pKESEsE9QQxlCk0jp85Is+rFriKP361qLIcq2kKbFLsJtLadKzaXFiuNCiQ1tSsrP6cVq&#10;OBwP+0y9qb/L/LY3XXo8f9c+03o07NdfIAL14Rl+tHdGw/vs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lHxQAAANwAAAAPAAAAAAAAAAAAAAAAAJgCAABkcnMv&#10;ZG93bnJldi54bWxQSwUGAAAAAAQABAD1AAAAigMAAAAA&#10;" stroked="f"/>
                    <v:oval id="Oval 1497" o:spid="_x0000_s1053" style="position:absolute;left:72;top:84;width:1392;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IDcAA&#10;AADcAAAADwAAAGRycy9kb3ducmV2LnhtbERPy4rCMBTdD/gP4QruxlSRUapRRJjBhQzU5/bS3D60&#10;uSlNrPXvzUJweTjvxaozlWipcaVlBaNhBII4tbrkXMHx8Ps9A+E8ssbKMil4koPVsve1wFjbByfU&#10;7n0uQgi7GBUU3texlC4tyKAb2po4cJltDPoAm1zqBh8h3FRyHEU/0mDJoaHAmjYFpbf93SiQ2W68&#10;vXP0d1m3Wfp/PnUmuSZKDfrdeg7CU+c/4rd7qxVMJ2F+OB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UIDcAAAADcAAAADwAAAAAAAAAAAAAAAACYAgAAZHJzL2Rvd25y&#10;ZXYueG1sUEsFBgAAAAAEAAQA9QAAAIUDAAAAAA==&#10;" fillcolor="#ffc"/>
                  </v:group>
                  <v:shape id="Text Box 1498" o:spid="_x0000_s1054" type="#_x0000_t202" style="position:absolute;left:675;top:672;width:2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Z0MMA&#10;AADcAAAADwAAAGRycy9kb3ducmV2LnhtbESPQWsCMRSE74X+h/AKXkrNKqWV1ShSKArtpbvt/bF5&#10;boKblyWJ7vrvjSD0OMzMN8xqM7pOnClE61nBbFqAIG68ttwq+K0/XxYgYkLW2HkmBReKsFk/Pqyw&#10;1H7gHzpXqRUZwrFEBSalvpQyNoYcxqnvibN38MFhyjK0UgccMtx1cl4Ub9Kh5bxgsKcPQ82xOjkF&#10;22Bs/W12rpb2z31h9TwcFielJk/jdgki0Zj+w/f2Xit4f53B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Z0M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cs="宋体"/>
                              <w:b/>
                              <w:bCs/>
                              <w:color w:val="000000"/>
                              <w:sz w:val="18"/>
                              <w:lang w:val="zh-CN"/>
                            </w:rPr>
                          </w:pPr>
                          <w:r>
                            <w:rPr>
                              <w:rFonts w:cs="宋体" w:hint="eastAsia"/>
                              <w:b/>
                              <w:bCs/>
                              <w:color w:val="000000"/>
                              <w:sz w:val="18"/>
                              <w:lang w:val="zh-CN"/>
                            </w:rPr>
                            <w:t>●</w:t>
                          </w:r>
                        </w:p>
                      </w:txbxContent>
                    </v:textbox>
                  </v:shape>
                  <v:shape id="Text Box 1499" o:spid="_x0000_s1055" type="#_x0000_t202" style="position:absolute;left:552;top:722;width:28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Hp8MA&#10;AADcAAAADwAAAGRycy9kb3ducmV2LnhtbESPQWsCMRSE74X+h/AKvZSarZQqq1GkIArtpbv2/tg8&#10;N8HNy5JEd/vvjSD0OMzMN8xyPbpOXChE61nB26QAQdx4bblVcKi3r3MQMSFr7DyTgj+KsF49Piyx&#10;1H7gH7pUqRUZwrFEBSalvpQyNoYcxonvibN39MFhyjK0UgccMtx1cloUH9Kh5bxgsKdPQ82pOjsF&#10;m2Bs/W12rpb2131h9TIc52elnp/GzQJEojH9h+/tvVYwe5/C7Uw+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Hp8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O</w:t>
                          </w:r>
                        </w:p>
                      </w:txbxContent>
                    </v:textbox>
                  </v:shape>
                </v:group>
                <v:group id="Group 1500" o:spid="_x0000_s1056" style="position:absolute;top:75;width:1310;height:1044" coordsize="1738,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Text Box 1501" o:spid="_x0000_s1057" type="#_x0000_t202" style="position:absolute;left:816;top:239;width:24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6SMMA&#10;AADcAAAADwAAAGRycy9kb3ducmV2LnhtbESPQWsCMRSE7wX/Q3hCL0WzLVJlNYoUSgvtpbt6f2ye&#10;m+DmZUmiu/33jSD0OMzMN8xmN7pOXClE61nB87wAQdx4bblVcKjfZysQMSFr7DyTgl+KsNtOHjZY&#10;aj/wD12r1IoM4ViiApNSX0oZG0MO49z3xNk7+eAwZRlaqQMOGe46+VIUr9Kh5bxgsKc3Q825ujgF&#10;+2Bs/W0+XC3t0X1h9TScVhelHqfjfg0i0Zj+w/f2p1awXCzgdiYf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86SM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v:textbox>
                  </v:shape>
                  <v:shape id="Text Box 1502" o:spid="_x0000_s1058" type="#_x0000_t202" style="position:absolute;left:911;top:960;width:25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08QA&#10;AADcAAAADwAAAGRycy9kb3ducmV2LnhtbESPzWrDMBCE74G+g9hCLyGRG/pj3CghFEIL7aV2c1+s&#10;jSVqrYykxM7bR4VCj8PMfMOst5PrxZlCtJ4V3C8LEMSt15Y7Bd/NflGCiAlZY++ZFFwownZzM1tj&#10;pf3IX3SuUycyhGOFCkxKQyVlbA05jEs/EGfv6IPDlGXopA44Zrjr5aoonqRDy3nB4ECvhtqf+uQU&#10;7IKxzad5c420B/eB9Xw8liel7m6n3QuIRFP6D/+137WC54dH+D2Tj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n9PEAAAA3AAAAA8AAAAAAAAAAAAAAAAAmAIAAGRycy9k&#10;b3ducmV2LnhtbFBLBQYAAAAABAAEAPUAAACJAwAAAAA=&#10;" filled="f" fillcolor="#0c9" stroked="f">
                    <v:textbox inset="1.85419mm,.92711mm,1.85419mm,.92711mm">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v:textbox>
                  </v:shape>
                  <v:shape id="Text Box 1503" o:spid="_x0000_s1059" type="#_x0000_t202" style="position:absolute;left:119;top:192;width:25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BpMMA&#10;AADcAAAADwAAAGRycy9kb3ducmV2LnhtbESPQWsCMRSE7wX/Q3hCL0WzLaKyGkUKpYX20l29PzbP&#10;TXDzsiTR3f77Rij0OMzMN8x2P7pO3ChE61nB87wAQdx4bblVcKzfZmsQMSFr7DyTgh+KsN9NHrZY&#10;aj/wN92q1IoM4ViiApNSX0oZG0MO49z3xNk7++AwZRlaqQMOGe46+VIUS+nQcl4w2NOroeZSXZ2C&#10;QzC2/jLvrpb25D6xehrO66tSj9PxsAGRaEz/4b/2h1awWizhfiYf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BpM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v:textbox>
                  </v:shape>
                  <v:shape id="Text Box 1504" o:spid="_x0000_s1060" type="#_x0000_t202" style="position:absolute;left:1489;top:792;width:24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kP8MA&#10;AADcAAAADwAAAGRycy9kb3ducmV2LnhtbESPQWsCMRSE74X+h/CEXkrNWqTK1ihSkBb00t32/tg8&#10;N8HNy5JEd/vvG0HwOMzMN8xqM7pOXChE61nBbFqAIG68ttwq+Kl3L0sQMSFr7DyTgj+KsFk/Pqyw&#10;1H7gb7pUqRUZwrFEBSalvpQyNoYcxqnvibN39MFhyjK0UgccMtx18rUo3qRDy3nBYE8fhppTdXYK&#10;tsHY+mA+XS3tr9tj9Twcl2elnibj9h1EojHdw7f2l1awmC/ge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2kP8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v:textbox>
                  </v:shape>
                  <v:shape id="Text Box 1505" o:spid="_x0000_s1061" type="#_x0000_t202" style="position:absolute;left:96;top:1152;width:24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wTcAA&#10;AADcAAAADwAAAGRycy9kb3ducmV2LnhtbERPz2vCMBS+D/Y/hDfwMjRVZEpnFBHGBvNiq/dH82zC&#10;mpeSRNv998tB2PHj+73Zja4TdwrRelYwnxUgiBuvLbcKzvXHdA0iJmSNnWdS8EsRdtvnpw2W2g98&#10;onuVWpFDOJaowKTUl1LGxpDDOPM9ceauPjhMGYZW6oBDDnedXBTFm3RoOTcY7OlgqPmpbk7BPhhb&#10;H82nq6W9uG+sXofr+qbU5GXcv4NINKZ/8cP9pRWslnltPp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IwTcAAAADcAAAADwAAAAAAAAAAAAAAAACYAgAAZHJzL2Rvd25y&#10;ZXYueG1sUEsFBgAAAAAEAAQA9QAAAIUDAAAAAA==&#10;" filled="f" fillcolor="#0c9" stroked="f">
                    <v:textbox inset="1.85419mm,.92711mm,1.85419mm,.92711mm">
                      <w:txbxContent>
                        <w:p w:rsidR="00035B94" w:rsidRDefault="00035B94" w:rsidP="00035B94">
                          <w:pPr>
                            <w:autoSpaceDE w:val="0"/>
                            <w:autoSpaceDN w:val="0"/>
                            <w:adjustRightInd w:val="0"/>
                            <w:rPr>
                              <w:rFonts w:cs="宋体"/>
                              <w:b/>
                              <w:bCs/>
                              <w:color w:val="FF0000"/>
                              <w:sz w:val="13"/>
                              <w:szCs w:val="18"/>
                              <w:lang w:val="zh-CN"/>
                            </w:rPr>
                          </w:pPr>
                          <w:r>
                            <w:rPr>
                              <w:rFonts w:cs="宋体" w:hint="eastAsia"/>
                              <w:b/>
                              <w:bCs/>
                              <w:color w:val="FF0000"/>
                              <w:sz w:val="13"/>
                              <w:szCs w:val="18"/>
                              <w:lang w:val="zh-CN"/>
                            </w:rPr>
                            <w:t>●</w:t>
                          </w:r>
                        </w:p>
                      </w:txbxContent>
                    </v:textbox>
                  </v:shape>
                  <v:shape id="Text Box 1506" o:spid="_x0000_s1062" type="#_x0000_t202" style="position:absolute;top:960;width:28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V1sQA&#10;AADcAAAADwAAAGRycy9kb3ducmV2LnhtbESPQUsDMRSE7wX/Q3iCl2KzFtHt2rQUoSjoxV17f2xe&#10;N8HNy5Kk3e2/bwTB4zAz3zDr7eR6caYQrWcFD4sCBHHrteVOwXezvy9BxISssfdMCi4UYbu5ma2x&#10;0n7kLzrXqRMZwrFCBSaloZIytoYcxoUfiLN39MFhyjJ0UgccM9z1clkUT9Kh5bxgcKBXQ+1PfXIK&#10;dsHY5tO8uUbag/vAej4ey5NSd7fT7gVEoin9h//a71rB8+MKfs/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ldbEAAAA3AAAAA8AAAAAAAAAAAAAAAAAmAIAAGRycy9k&#10;b3ducmV2LnhtbFBLBQYAAAAABAAEAPUAAACJAw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E</w:t>
                          </w:r>
                        </w:p>
                      </w:txbxContent>
                    </v:textbox>
                  </v:shape>
                  <v:shape id="Text Box 1507" o:spid="_x0000_s1063" type="#_x0000_t202" style="position:absolute;left:48;width:282;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qlsAA&#10;AADcAAAADwAAAGRycy9kb3ducmV2LnhtbERPz2vCMBS+D/Y/hDfwMjRVcEpnFBHGBvNiq/dH82zC&#10;mpeSRNv998tB2PHj+73Zja4TdwrRelYwnxUgiBuvLbcKzvXHdA0iJmSNnWdS8EsRdtvnpw2W2g98&#10;onuVWpFDOJaowKTUl1LGxpDDOPM9ceauPjhMGYZW6oBDDnedXBTFm3RoOTcY7OlgqPmpbk7BPhhb&#10;H82nq6W9uG+sXofr+qbU5GXcv4NINKZ/8cP9pRWslnl+Pp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2qlsAAAADcAAAADwAAAAAAAAAAAAAAAACYAgAAZHJzL2Rvd25y&#10;ZXYueG1sUEsFBgAAAAAEAAQA9QAAAIUDA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D</w:t>
                          </w:r>
                        </w:p>
                      </w:txbxContent>
                    </v:textbox>
                  </v:shape>
                  <v:shape id="Text Box 1508" o:spid="_x0000_s1064" type="#_x0000_t202" style="position:absolute;left:1056;top:818;width:28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PDcMA&#10;AADcAAAADwAAAGRycy9kb3ducmV2LnhtbESPQWsCMRSE74X+h/AKXkrNKrSV1ShSKArtpbvt/bF5&#10;boKblyWJ7vrvjSD0OMzMN8xqM7pOnClE61nBbFqAIG68ttwq+K0/XxYgYkLW2HkmBReKsFk/Pqyw&#10;1H7gHzpXqRUZwrFEBSalvpQyNoYcxqnvibN38MFhyjK0UgccMtx1cl4Ub9Kh5bxgsKcPQ82xOjkF&#10;22Bs/W12rpb2z31h9TwcFielJk/jdgki0Zj+w/f2Xit4f53B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PDc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C</w:t>
                          </w:r>
                        </w:p>
                      </w:txbxContent>
                    </v:textbox>
                  </v:shape>
                  <v:shape id="Text Box 1509" o:spid="_x0000_s1065" type="#_x0000_t202" style="position:absolute;left:1439;top:864;width:28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ResMA&#10;AADcAAAADwAAAGRycy9kb3ducmV2LnhtbESPQWsCMRSE74X+h/AKvZSardAqq1GkIArtpbv2/tg8&#10;N8HNy5JEd/vvjSD0OMzMN8xyPbpOXChE61nB26QAQdx4bblVcKi3r3MQMSFr7DyTgj+KsF49Piyx&#10;1H7gH7pUqRUZwrFEBSalvpQyNoYcxonvibN39MFhyjK0UgccMtx1cloUH9Kh5bxgsKdPQ82pOjsF&#10;m2Bs/W12rpb2131h9TIc52elnp/GzQJEojH9h+/tvVYwe5/C7Uw+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ResMAAADcAAAADwAAAAAAAAAAAAAAAACYAgAAZHJzL2Rv&#10;d25yZXYueG1sUEsFBgAAAAAEAAQA9QAAAIgDA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B</w:t>
                          </w:r>
                        </w:p>
                      </w:txbxContent>
                    </v:textbox>
                  </v:shape>
                  <v:shape id="Text Box 1510" o:spid="_x0000_s1066" type="#_x0000_t202" style="position:absolute;left:913;top:191;width:28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04cQA&#10;AADcAAAADwAAAGRycy9kb3ducmV2LnhtbESPQUsDMRSE7wX/Q3iCl9JmrajL2rQUoSjoxV17f2xe&#10;N8HNy5Kk3e2/bwTB4zAz3zDr7eR6caYQrWcF98sCBHHrteVOwXezX5QgYkLW2HsmBReKsN3czNZY&#10;aT/yF53r1IkM4VihApPSUEkZW0MO49IPxNk7+uAwZRk6qQOOGe56uSqKJ+nQcl4wONCrofanPjkF&#10;u2Bs82neXCPtwX1gPR+P5Umpu9tp9wIi0ZT+w3/td63g+fEBfs/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NOHEAAAA3AAAAA8AAAAAAAAAAAAAAAAAmAIAAGRycy9k&#10;b3ducmV2LnhtbFBLBQYAAAAABAAEAPUAAACJAwAAAAA=&#10;" filled="f" fillcolor="#0c9" stroked="f">
                    <v:textbox inset="1.85419mm,.92711mm,1.85419mm,.92711mm">
                      <w:txbxContent>
                        <w:p w:rsidR="00035B94" w:rsidRDefault="00035B94" w:rsidP="00035B94">
                          <w:pPr>
                            <w:autoSpaceDE w:val="0"/>
                            <w:autoSpaceDN w:val="0"/>
                            <w:adjustRightInd w:val="0"/>
                            <w:rPr>
                              <w:rFonts w:ascii="宋体" w:cs="宋体"/>
                              <w:b/>
                              <w:bCs/>
                              <w:color w:val="000000"/>
                              <w:sz w:val="35"/>
                              <w:szCs w:val="48"/>
                            </w:rPr>
                          </w:pPr>
                          <w:r>
                            <w:rPr>
                              <w:rFonts w:ascii="宋体" w:cs="宋体"/>
                              <w:b/>
                              <w:bCs/>
                              <w:color w:val="000000"/>
                              <w:sz w:val="35"/>
                              <w:szCs w:val="48"/>
                            </w:rPr>
                            <w:t>A</w:t>
                          </w:r>
                        </w:p>
                      </w:txbxContent>
                    </v:textbox>
                  </v:shape>
                </v:group>
              </v:group>
            </w:pict>
          </mc:Fallback>
        </mc:AlternateContent>
      </w: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r>
        <w:rPr>
          <w:rFonts w:hint="eastAsia"/>
          <w:sz w:val="24"/>
        </w:rPr>
        <w:t xml:space="preserve">　　　　　　　　　　　　　　　</w:t>
      </w:r>
    </w:p>
    <w:p w:rsidR="00035B94" w:rsidRDefault="00035B94" w:rsidP="00035B94">
      <w:pPr>
        <w:spacing w:line="440" w:lineRule="exact"/>
        <w:ind w:firstLineChars="200" w:firstLine="480"/>
        <w:jc w:val="left"/>
        <w:rPr>
          <w:rFonts w:hint="eastAsia"/>
          <w:sz w:val="24"/>
        </w:rPr>
      </w:pPr>
      <w:r>
        <w:rPr>
          <w:rFonts w:hint="eastAsia"/>
          <w:sz w:val="24"/>
        </w:rPr>
        <w:t xml:space="preserve">　　　　　　　　　　　　　　</w:t>
      </w:r>
    </w:p>
    <w:p w:rsidR="00035B94" w:rsidRDefault="00035B94" w:rsidP="00035B94">
      <w:pPr>
        <w:spacing w:line="440" w:lineRule="exact"/>
        <w:ind w:firstLineChars="200" w:firstLine="480"/>
        <w:jc w:val="left"/>
        <w:rPr>
          <w:rFonts w:hint="eastAsia"/>
          <w:sz w:val="24"/>
        </w:rPr>
      </w:pPr>
      <w:r>
        <w:rPr>
          <w:rFonts w:hint="eastAsia"/>
          <w:sz w:val="24"/>
        </w:rPr>
        <w:t xml:space="preserve">　　　　　　　　　　　　　　　</w:t>
      </w:r>
    </w:p>
    <w:p w:rsidR="00035B94" w:rsidRDefault="00035B94" w:rsidP="00035B94">
      <w:pPr>
        <w:spacing w:line="440" w:lineRule="exact"/>
        <w:ind w:firstLineChars="200" w:firstLine="480"/>
        <w:jc w:val="left"/>
        <w:rPr>
          <w:rFonts w:hint="eastAsia"/>
          <w:b/>
          <w:sz w:val="24"/>
          <w:szCs w:val="28"/>
        </w:rPr>
      </w:pPr>
      <w:r>
        <w:rPr>
          <w:rFonts w:hint="eastAsia"/>
          <w:sz w:val="24"/>
        </w:rPr>
        <w:t xml:space="preserve">　　　　　　　　　　　　　</w:t>
      </w:r>
      <w:r>
        <w:rPr>
          <w:rFonts w:hint="eastAsia"/>
          <w:sz w:val="24"/>
          <w:szCs w:val="28"/>
        </w:rPr>
        <w:t xml:space="preserve">　</w:t>
      </w:r>
      <w:r>
        <w:rPr>
          <w:rFonts w:hint="eastAsia"/>
          <w:b/>
          <w:sz w:val="24"/>
          <w:szCs w:val="28"/>
        </w:rPr>
        <w:t>图</w:t>
      </w:r>
      <w:r>
        <w:rPr>
          <w:rFonts w:hint="eastAsia"/>
          <w:b/>
          <w:sz w:val="24"/>
          <w:szCs w:val="28"/>
        </w:rPr>
        <w:t xml:space="preserve"> </w:t>
      </w:r>
      <w:r>
        <w:rPr>
          <w:rFonts w:hint="eastAsia"/>
          <w:b/>
          <w:sz w:val="24"/>
          <w:szCs w:val="28"/>
        </w:rPr>
        <w:t>三</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（设计意图：从同学们身边的实际问题入手，进一步引出点和圆的位置关系这一重点，由于游戏情境贴近实际生活，故学生容易接受和掌握。）</w:t>
      </w:r>
    </w:p>
    <w:p w:rsidR="00035B94" w:rsidRDefault="00035B94" w:rsidP="00035B94">
      <w:pPr>
        <w:spacing w:line="440" w:lineRule="exact"/>
        <w:ind w:firstLineChars="200" w:firstLine="480"/>
        <w:jc w:val="left"/>
        <w:rPr>
          <w:rFonts w:hint="eastAsia"/>
          <w:b/>
          <w:sz w:val="24"/>
        </w:rPr>
      </w:pPr>
      <w:r>
        <w:rPr>
          <w:rFonts w:hint="eastAsia"/>
          <w:sz w:val="24"/>
        </w:rPr>
        <w:t>（简要实录：学生小组活动，得出结论，并派代表发言：点</w:t>
      </w:r>
      <w:r>
        <w:rPr>
          <w:rFonts w:hint="eastAsia"/>
          <w:sz w:val="24"/>
        </w:rPr>
        <w:t>A</w:t>
      </w:r>
      <w:r>
        <w:rPr>
          <w:rFonts w:hint="eastAsia"/>
          <w:sz w:val="24"/>
        </w:rPr>
        <w:t>、</w:t>
      </w:r>
      <w:r>
        <w:rPr>
          <w:rFonts w:hint="eastAsia"/>
          <w:sz w:val="24"/>
        </w:rPr>
        <w:t>C</w:t>
      </w:r>
      <w:r>
        <w:rPr>
          <w:rFonts w:hint="eastAsia"/>
          <w:sz w:val="24"/>
        </w:rPr>
        <w:t>在圆内，点</w:t>
      </w:r>
      <w:r>
        <w:rPr>
          <w:rFonts w:hint="eastAsia"/>
          <w:sz w:val="24"/>
        </w:rPr>
        <w:t>D</w:t>
      </w:r>
      <w:r>
        <w:rPr>
          <w:rFonts w:hint="eastAsia"/>
          <w:sz w:val="24"/>
        </w:rPr>
        <w:t>在圆上，点</w:t>
      </w:r>
      <w:r>
        <w:rPr>
          <w:rFonts w:hint="eastAsia"/>
          <w:sz w:val="24"/>
        </w:rPr>
        <w:t>B</w:t>
      </w:r>
      <w:r>
        <w:rPr>
          <w:rFonts w:hint="eastAsia"/>
          <w:sz w:val="24"/>
        </w:rPr>
        <w:t>、</w:t>
      </w:r>
      <w:r>
        <w:rPr>
          <w:rFonts w:hint="eastAsia"/>
          <w:sz w:val="24"/>
        </w:rPr>
        <w:t>E</w:t>
      </w:r>
      <w:r>
        <w:rPr>
          <w:rFonts w:hint="eastAsia"/>
          <w:sz w:val="24"/>
        </w:rPr>
        <w:t>在圆外。依据：看这五个点到圆心的距离与半径的大小关系，小于半径在圆内，等于半径在圆上，大于半径在圆外。从而得出点与圆的位置关系：</w:t>
      </w:r>
    </w:p>
    <w:p w:rsidR="00035B94" w:rsidRDefault="00035B94" w:rsidP="00035B94">
      <w:pPr>
        <w:spacing w:line="440" w:lineRule="exact"/>
        <w:ind w:firstLineChars="200" w:firstLine="480"/>
        <w:jc w:val="left"/>
        <w:rPr>
          <w:rFonts w:hint="eastAsia"/>
          <w:b/>
          <w:sz w:val="24"/>
        </w:rPr>
      </w:pPr>
      <w:r>
        <w:rPr>
          <w:rFonts w:hint="eastAsia"/>
          <w:sz w:val="24"/>
        </w:rPr>
        <w:t>【课件投影】</w:t>
      </w:r>
    </w:p>
    <w:p w:rsidR="00035B94" w:rsidRDefault="00035B94" w:rsidP="00035B94">
      <w:pPr>
        <w:spacing w:line="440" w:lineRule="exact"/>
        <w:ind w:firstLineChars="200" w:firstLine="480"/>
        <w:jc w:val="left"/>
        <w:rPr>
          <w:rFonts w:hint="eastAsia"/>
          <w:sz w:val="24"/>
        </w:rPr>
      </w:pPr>
      <w:r>
        <w:rPr>
          <w:rFonts w:hint="eastAsia"/>
          <w:sz w:val="24"/>
        </w:rPr>
        <w:t>（</w:t>
      </w:r>
      <w:r>
        <w:rPr>
          <w:rFonts w:hint="eastAsia"/>
          <w:sz w:val="24"/>
        </w:rPr>
        <w:t>1</w:t>
      </w:r>
      <w:r>
        <w:rPr>
          <w:rFonts w:hint="eastAsia"/>
          <w:sz w:val="24"/>
        </w:rPr>
        <w:t>）点在圆外，即这个点到圆心的距离大于半径。反过来，点到圆心的距离大于半径，则点在圆外。</w:t>
      </w:r>
    </w:p>
    <w:p w:rsidR="00035B94" w:rsidRDefault="00035B94" w:rsidP="00035B94">
      <w:pPr>
        <w:spacing w:line="440" w:lineRule="exact"/>
        <w:ind w:firstLineChars="200" w:firstLine="480"/>
        <w:jc w:val="left"/>
        <w:rPr>
          <w:rFonts w:hint="eastAsia"/>
          <w:sz w:val="24"/>
        </w:rPr>
      </w:pPr>
      <w:r>
        <w:rPr>
          <w:rFonts w:hint="eastAsia"/>
          <w:sz w:val="24"/>
        </w:rPr>
        <w:t>（</w:t>
      </w:r>
      <w:r>
        <w:rPr>
          <w:rFonts w:hint="eastAsia"/>
          <w:sz w:val="24"/>
        </w:rPr>
        <w:t>2</w:t>
      </w:r>
      <w:r>
        <w:rPr>
          <w:rFonts w:hint="eastAsia"/>
          <w:sz w:val="24"/>
        </w:rPr>
        <w:t>）点在圆上，即这个点到圆心的距离等于半径。反过来，点到圆心的距离等于半径，则点在圆上。</w:t>
      </w:r>
    </w:p>
    <w:p w:rsidR="00035B94" w:rsidRDefault="00035B94" w:rsidP="00035B94">
      <w:pPr>
        <w:spacing w:line="440" w:lineRule="exact"/>
        <w:ind w:firstLineChars="200" w:firstLine="480"/>
        <w:jc w:val="left"/>
        <w:rPr>
          <w:rFonts w:hint="eastAsia"/>
          <w:sz w:val="24"/>
        </w:rPr>
      </w:pPr>
      <w:r>
        <w:rPr>
          <w:rFonts w:hint="eastAsia"/>
          <w:sz w:val="24"/>
        </w:rPr>
        <w:t>（</w:t>
      </w:r>
      <w:r>
        <w:rPr>
          <w:rFonts w:hint="eastAsia"/>
          <w:sz w:val="24"/>
        </w:rPr>
        <w:t>3</w:t>
      </w:r>
      <w:r>
        <w:rPr>
          <w:rFonts w:hint="eastAsia"/>
          <w:sz w:val="24"/>
        </w:rPr>
        <w:t>）点在圆内，即这个点到圆心的距离小于半径。反过来，点到圆心的距离小于半径，则点在圆内。）</w:t>
      </w:r>
    </w:p>
    <w:p w:rsidR="00035B94" w:rsidRDefault="00035B94" w:rsidP="00035B94">
      <w:pPr>
        <w:spacing w:line="440" w:lineRule="exact"/>
        <w:ind w:firstLineChars="200" w:firstLine="480"/>
        <w:jc w:val="left"/>
        <w:rPr>
          <w:rFonts w:hint="eastAsia"/>
          <w:sz w:val="24"/>
        </w:rPr>
      </w:pPr>
      <w:r>
        <w:rPr>
          <w:rFonts w:hint="eastAsia"/>
          <w:sz w:val="24"/>
        </w:rPr>
        <w:t>２、【课件投影】如果用</w:t>
      </w:r>
      <w:r>
        <w:rPr>
          <w:rFonts w:hint="eastAsia"/>
          <w:sz w:val="24"/>
        </w:rPr>
        <w:t>d</w:t>
      </w:r>
      <w:r>
        <w:rPr>
          <w:rFonts w:hint="eastAsia"/>
          <w:sz w:val="24"/>
        </w:rPr>
        <w:t>来表示点到圆心的距离，</w:t>
      </w:r>
      <w:r>
        <w:rPr>
          <w:rFonts w:hint="eastAsia"/>
          <w:sz w:val="24"/>
        </w:rPr>
        <w:t>r</w:t>
      </w:r>
      <w:r>
        <w:rPr>
          <w:rFonts w:hint="eastAsia"/>
          <w:sz w:val="24"/>
        </w:rPr>
        <w:t>表示半径，在这三种位置关系中，</w:t>
      </w:r>
      <w:r>
        <w:rPr>
          <w:rFonts w:hint="eastAsia"/>
          <w:sz w:val="24"/>
        </w:rPr>
        <w:t>d</w:t>
      </w:r>
      <w:r>
        <w:rPr>
          <w:rFonts w:hint="eastAsia"/>
          <w:sz w:val="24"/>
        </w:rPr>
        <w:t>和</w:t>
      </w:r>
      <w:r>
        <w:rPr>
          <w:rFonts w:hint="eastAsia"/>
          <w:sz w:val="24"/>
        </w:rPr>
        <w:t>r</w:t>
      </w:r>
      <w:r>
        <w:rPr>
          <w:rFonts w:hint="eastAsia"/>
          <w:sz w:val="24"/>
        </w:rPr>
        <w:t>存在怎样的大小关系呢？然后，借助多媒体，结合动画演示：点在圆外向圆运动的过程，用运动的观点解释点与圆的位置关系。（请同学们先结合前一个问题自己独立思考、探索，然</w:t>
      </w:r>
      <w:r>
        <w:rPr>
          <w:rFonts w:hint="eastAsia"/>
          <w:sz w:val="24"/>
        </w:rPr>
        <w:lastRenderedPageBreak/>
        <w:t>后结合动画演示，验证自己的结论，最后小组内交流讨论，达成共识后在全班展示。）</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（设计意图：在文字描述的基础上，进一步用数学符号语言表示，更简洁明了，便于记忆。通过动画演示，结合运动的观点让学生进一步形象生动的观察和体会点与圆的位置关系，更深刻地理解并掌握新知。）</w:t>
      </w:r>
    </w:p>
    <w:p w:rsidR="00035B94" w:rsidRDefault="00035B94" w:rsidP="00035B94">
      <w:pPr>
        <w:spacing w:line="440" w:lineRule="exact"/>
        <w:ind w:firstLineChars="200" w:firstLine="480"/>
        <w:jc w:val="left"/>
        <w:rPr>
          <w:rFonts w:hint="eastAsia"/>
          <w:sz w:val="24"/>
        </w:rPr>
      </w:pPr>
      <w:r>
        <w:rPr>
          <w:rFonts w:hint="eastAsia"/>
          <w:sz w:val="24"/>
        </w:rPr>
        <w:t>（简要实录：学生认真观察，思考，交流，然后得出：</w:t>
      </w:r>
    </w:p>
    <w:p w:rsidR="00035B94" w:rsidRDefault="000642D7" w:rsidP="00035B94">
      <w:pPr>
        <w:spacing w:line="440" w:lineRule="exact"/>
        <w:ind w:firstLineChars="200" w:firstLine="480"/>
        <w:jc w:val="left"/>
        <w:rPr>
          <w:rFonts w:hint="eastAsia"/>
          <w:sz w:val="24"/>
        </w:rPr>
      </w:pPr>
      <w:r>
        <w:rPr>
          <w:rFonts w:hint="eastAsia"/>
          <w:noProof/>
          <w:sz w:val="24"/>
        </w:rPr>
        <mc:AlternateContent>
          <mc:Choice Requires="wps">
            <w:drawing>
              <wp:anchor distT="0" distB="0" distL="114300" distR="114300" simplePos="0" relativeHeight="251691520" behindDoc="0" locked="0" layoutInCell="1" allowOverlap="1">
                <wp:simplePos x="0" y="0"/>
                <wp:positionH relativeFrom="column">
                  <wp:posOffset>2057400</wp:posOffset>
                </wp:positionH>
                <wp:positionV relativeFrom="paragraph">
                  <wp:posOffset>88900</wp:posOffset>
                </wp:positionV>
                <wp:extent cx="228600" cy="148590"/>
                <wp:effectExtent l="19050" t="22225" r="19050" b="29210"/>
                <wp:wrapNone/>
                <wp:docPr id="703"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8590"/>
                        </a:xfrm>
                        <a:prstGeom prst="leftRightArrow">
                          <a:avLst>
                            <a:gd name="adj1" fmla="val 50000"/>
                            <a:gd name="adj2" fmla="val 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89" o:spid="_x0000_s1026" type="#_x0000_t69" style="position:absolute;left:0;text-align:left;margin-left:162pt;margin-top:7pt;width:18pt;height:1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"/>
            </w:pict>
          </mc:Fallback>
        </mc:AlternateContent>
      </w:r>
      <w:r w:rsidR="00035B94">
        <w:rPr>
          <w:rFonts w:hint="eastAsia"/>
          <w:sz w:val="24"/>
        </w:rPr>
        <w:t>【课件投影】</w:t>
      </w:r>
      <w:r w:rsidR="00035B94">
        <w:rPr>
          <w:rFonts w:hint="eastAsia"/>
          <w:sz w:val="24"/>
        </w:rPr>
        <w:t xml:space="preserve">  </w:t>
      </w:r>
      <w:r w:rsidR="00035B94">
        <w:rPr>
          <w:rFonts w:hint="eastAsia"/>
          <w:sz w:val="24"/>
        </w:rPr>
        <w:t>点在圆外</w:t>
      </w:r>
      <w:r w:rsidR="00035B94">
        <w:rPr>
          <w:rFonts w:hint="eastAsia"/>
          <w:sz w:val="24"/>
        </w:rPr>
        <w:t xml:space="preserve">      </w:t>
      </w:r>
      <w:r w:rsidR="00035B94">
        <w:rPr>
          <w:rFonts w:ascii="宋体" w:hAnsi="宋体" w:hint="eastAsia"/>
          <w:sz w:val="24"/>
        </w:rPr>
        <w:t>d＞</w:t>
      </w:r>
      <w:r w:rsidR="00035B94">
        <w:rPr>
          <w:rFonts w:hint="eastAsia"/>
          <w:sz w:val="24"/>
        </w:rPr>
        <w:t>r</w:t>
      </w:r>
      <w:r w:rsidR="00035B94">
        <w:rPr>
          <w:rFonts w:hint="eastAsia"/>
          <w:sz w:val="24"/>
        </w:rPr>
        <w:t>；</w:t>
      </w:r>
    </w:p>
    <w:p w:rsidR="00035B94" w:rsidRDefault="000642D7" w:rsidP="00035B94">
      <w:pPr>
        <w:spacing w:line="440" w:lineRule="exact"/>
        <w:ind w:firstLineChars="900" w:firstLine="2160"/>
        <w:jc w:val="left"/>
        <w:rPr>
          <w:rFonts w:hint="eastAsia"/>
          <w:sz w:val="24"/>
        </w:rPr>
      </w:pPr>
      <w:r>
        <w:rPr>
          <w:rFonts w:hint="eastAsia"/>
          <w:noProof/>
          <w:sz w:val="24"/>
        </w:rPr>
        <mc:AlternateContent>
          <mc:Choice Requires="wps">
            <w:drawing>
              <wp:anchor distT="0" distB="0" distL="114300" distR="114300" simplePos="0" relativeHeight="251692544" behindDoc="0" locked="0" layoutInCell="1" allowOverlap="1">
                <wp:simplePos x="0" y="0"/>
                <wp:positionH relativeFrom="column">
                  <wp:posOffset>2057400</wp:posOffset>
                </wp:positionH>
                <wp:positionV relativeFrom="paragraph">
                  <wp:posOffset>53340</wp:posOffset>
                </wp:positionV>
                <wp:extent cx="228600" cy="148590"/>
                <wp:effectExtent l="19050" t="24765" r="19050" b="26670"/>
                <wp:wrapNone/>
                <wp:docPr id="702"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8590"/>
                        </a:xfrm>
                        <a:prstGeom prst="leftRightArrow">
                          <a:avLst>
                            <a:gd name="adj1" fmla="val 50000"/>
                            <a:gd name="adj2" fmla="val 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0" o:spid="_x0000_s1026" type="#_x0000_t69" style="position:absolute;left:0;text-align:left;margin-left:162pt;margin-top:4.2pt;width:18pt;height:11.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"/>
            </w:pict>
          </mc:Fallback>
        </mc:AlternateContent>
      </w:r>
      <w:r w:rsidR="00035B94">
        <w:rPr>
          <w:rFonts w:hint="eastAsia"/>
          <w:sz w:val="24"/>
        </w:rPr>
        <w:t>点在圆上</w:t>
      </w:r>
      <w:r w:rsidR="00035B94">
        <w:rPr>
          <w:rFonts w:hint="eastAsia"/>
          <w:sz w:val="24"/>
        </w:rPr>
        <w:t xml:space="preserve">      d = r</w:t>
      </w:r>
      <w:r w:rsidR="00035B94">
        <w:rPr>
          <w:rFonts w:hint="eastAsia"/>
          <w:sz w:val="24"/>
        </w:rPr>
        <w:t>；</w:t>
      </w:r>
    </w:p>
    <w:p w:rsidR="00035B94" w:rsidRDefault="000642D7" w:rsidP="00035B94">
      <w:pPr>
        <w:spacing w:line="440" w:lineRule="exact"/>
        <w:ind w:firstLineChars="900" w:firstLine="2160"/>
        <w:jc w:val="left"/>
        <w:rPr>
          <w:rFonts w:hint="eastAsia"/>
          <w:sz w:val="24"/>
        </w:rPr>
      </w:pPr>
      <w:r>
        <w:rPr>
          <w:rFonts w:hint="eastAsia"/>
          <w:noProof/>
          <w:sz w:val="24"/>
        </w:rPr>
        <mc:AlternateContent>
          <mc:Choice Requires="wps">
            <w:drawing>
              <wp:anchor distT="0" distB="0" distL="114300" distR="114300" simplePos="0" relativeHeight="251693568" behindDoc="0" locked="0" layoutInCell="1" allowOverlap="1">
                <wp:simplePos x="0" y="0"/>
                <wp:positionH relativeFrom="column">
                  <wp:posOffset>2057400</wp:posOffset>
                </wp:positionH>
                <wp:positionV relativeFrom="paragraph">
                  <wp:posOffset>71120</wp:posOffset>
                </wp:positionV>
                <wp:extent cx="228600" cy="148590"/>
                <wp:effectExtent l="19050" t="23495" r="19050" b="27940"/>
                <wp:wrapNone/>
                <wp:docPr id="701" name="Auto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8590"/>
                        </a:xfrm>
                        <a:prstGeom prst="leftRightArrow">
                          <a:avLst>
                            <a:gd name="adj1" fmla="val 50000"/>
                            <a:gd name="adj2" fmla="val 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1" o:spid="_x0000_s1026" type="#_x0000_t69" style="position:absolute;left:0;text-align:left;margin-left:162pt;margin-top:5.6pt;width:18pt;height:1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"/>
            </w:pict>
          </mc:Fallback>
        </mc:AlternateContent>
      </w:r>
      <w:r w:rsidR="00035B94">
        <w:rPr>
          <w:rFonts w:hint="eastAsia"/>
          <w:sz w:val="24"/>
        </w:rPr>
        <w:t>点在圆内</w:t>
      </w:r>
      <w:r w:rsidR="00035B94">
        <w:rPr>
          <w:rFonts w:hint="eastAsia"/>
          <w:sz w:val="24"/>
        </w:rPr>
        <w:t xml:space="preserve">      </w:t>
      </w:r>
      <w:r w:rsidR="00035B94">
        <w:rPr>
          <w:rFonts w:ascii="宋体" w:hAnsi="宋体" w:hint="eastAsia"/>
          <w:sz w:val="24"/>
        </w:rPr>
        <w:t>d＜</w:t>
      </w:r>
      <w:r w:rsidR="00035B94">
        <w:rPr>
          <w:rFonts w:hint="eastAsia"/>
          <w:sz w:val="24"/>
        </w:rPr>
        <w:t>r</w:t>
      </w:r>
      <w:r w:rsidR="00035B94">
        <w:rPr>
          <w:rFonts w:hint="eastAsia"/>
          <w:sz w:val="24"/>
        </w:rPr>
        <w:t>。）</w:t>
      </w:r>
    </w:p>
    <w:p w:rsidR="00035B94" w:rsidRDefault="00035B94" w:rsidP="00035B94">
      <w:pPr>
        <w:spacing w:line="440" w:lineRule="exact"/>
        <w:ind w:firstLineChars="200" w:firstLine="480"/>
        <w:jc w:val="left"/>
        <w:rPr>
          <w:rFonts w:hint="eastAsia"/>
          <w:sz w:val="24"/>
        </w:rPr>
      </w:pPr>
      <w:r>
        <w:rPr>
          <w:rFonts w:hint="eastAsia"/>
          <w:sz w:val="24"/>
        </w:rPr>
        <w:t>（四）读书理解，加深认识</w:t>
      </w:r>
    </w:p>
    <w:p w:rsidR="00035B94" w:rsidRDefault="00035B94" w:rsidP="00035B94">
      <w:pPr>
        <w:spacing w:line="440" w:lineRule="exact"/>
        <w:ind w:firstLineChars="200" w:firstLine="480"/>
        <w:jc w:val="left"/>
        <w:rPr>
          <w:rFonts w:hint="eastAsia"/>
          <w:sz w:val="24"/>
        </w:rPr>
      </w:pPr>
      <w:r>
        <w:rPr>
          <w:rFonts w:hint="eastAsia"/>
          <w:sz w:val="24"/>
        </w:rPr>
        <w:t>【课件投影】：阅读书上有关内容，加深理解以上知识。（请同学们静下心来，认真阅读。）</w:t>
      </w:r>
    </w:p>
    <w:p w:rsidR="00035B94" w:rsidRDefault="00035B94" w:rsidP="00035B94">
      <w:pPr>
        <w:spacing w:line="440" w:lineRule="exact"/>
        <w:ind w:firstLineChars="200" w:firstLine="480"/>
        <w:jc w:val="left"/>
        <w:rPr>
          <w:rFonts w:ascii="楷体_GB2312" w:eastAsia="楷体_GB2312" w:hint="eastAsia"/>
          <w:sz w:val="24"/>
        </w:rPr>
      </w:pPr>
      <w:r>
        <w:rPr>
          <w:rFonts w:ascii="楷体_GB2312" w:eastAsia="楷体_GB2312" w:hint="eastAsia"/>
          <w:sz w:val="24"/>
        </w:rPr>
        <w:t>（设计意图：通过阅读，加深对知识的理解，深化认识。）</w:t>
      </w:r>
    </w:p>
    <w:p w:rsidR="00035B94" w:rsidRDefault="00035B94" w:rsidP="00035B94">
      <w:pPr>
        <w:spacing w:line="440" w:lineRule="exact"/>
        <w:ind w:firstLineChars="200" w:firstLine="480"/>
        <w:jc w:val="left"/>
        <w:rPr>
          <w:rFonts w:hint="eastAsia"/>
          <w:sz w:val="24"/>
        </w:rPr>
      </w:pPr>
      <w:r>
        <w:rPr>
          <w:rFonts w:hint="eastAsia"/>
          <w:sz w:val="24"/>
        </w:rPr>
        <w:t>（简要实录：学生认真埋头读书，偶有讨论和交流。）</w:t>
      </w:r>
    </w:p>
    <w:p w:rsidR="00035B94" w:rsidRDefault="00035B94" w:rsidP="00035B94">
      <w:pPr>
        <w:spacing w:line="440" w:lineRule="exact"/>
        <w:ind w:firstLineChars="200" w:firstLine="482"/>
        <w:jc w:val="left"/>
        <w:rPr>
          <w:rFonts w:hint="eastAsia"/>
          <w:b/>
          <w:sz w:val="24"/>
          <w:szCs w:val="28"/>
        </w:rPr>
      </w:pPr>
      <w:r>
        <w:rPr>
          <w:rFonts w:hint="eastAsia"/>
          <w:b/>
          <w:sz w:val="24"/>
          <w:szCs w:val="28"/>
        </w:rPr>
        <w:t>三、迁移深化</w:t>
      </w:r>
    </w:p>
    <w:p w:rsidR="00035B94" w:rsidRDefault="00035B94" w:rsidP="00035B94">
      <w:pPr>
        <w:spacing w:line="440" w:lineRule="exact"/>
        <w:ind w:firstLineChars="200" w:firstLine="480"/>
        <w:jc w:val="left"/>
        <w:rPr>
          <w:rFonts w:hint="eastAsia"/>
          <w:sz w:val="24"/>
        </w:rPr>
      </w:pPr>
      <w:r>
        <w:rPr>
          <w:rFonts w:hint="eastAsia"/>
          <w:sz w:val="24"/>
        </w:rPr>
        <w:t>（一）【课件投影】如图三：一些学生正在做投圈游戏，他们呈“一”字排开，这样的图形对每个人公平吗？你认为他们应当排成什么样的队形？</w:t>
      </w:r>
      <w:r>
        <w:rPr>
          <w:rFonts w:hint="eastAsia"/>
          <w:sz w:val="24"/>
        </w:rPr>
        <w:t xml:space="preserve"> </w:t>
      </w:r>
    </w:p>
    <w:p w:rsidR="00035B94" w:rsidRDefault="00035B94" w:rsidP="00035B94">
      <w:pPr>
        <w:spacing w:line="440" w:lineRule="exact"/>
        <w:ind w:firstLineChars="200" w:firstLine="480"/>
        <w:jc w:val="left"/>
        <w:rPr>
          <w:rFonts w:hint="eastAsia"/>
          <w:sz w:val="24"/>
        </w:rPr>
      </w:pPr>
      <w:r>
        <w:rPr>
          <w:rFonts w:hint="eastAsia"/>
          <w:sz w:val="24"/>
        </w:rPr>
        <w:t>（请同学们独立完成，然后举手发言。）</w:t>
      </w: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sz w:val="24"/>
        </w:rPr>
      </w:pPr>
    </w:p>
    <w:p w:rsidR="00035B94" w:rsidRDefault="00035B94" w:rsidP="00035B94">
      <w:pPr>
        <w:spacing w:line="440" w:lineRule="exact"/>
        <w:ind w:firstLineChars="200" w:firstLine="480"/>
        <w:jc w:val="left"/>
        <w:rPr>
          <w:rFonts w:hint="eastAsia"/>
          <w:b/>
          <w:sz w:val="24"/>
          <w:szCs w:val="28"/>
        </w:rPr>
      </w:pPr>
      <w:r>
        <w:rPr>
          <w:rFonts w:hint="eastAsia"/>
          <w:sz w:val="24"/>
        </w:rPr>
        <w:t xml:space="preserve">                        </w:t>
      </w:r>
      <w:r>
        <w:rPr>
          <w:rFonts w:hint="eastAsia"/>
          <w:b/>
          <w:sz w:val="24"/>
          <w:szCs w:val="28"/>
        </w:rPr>
        <w:t xml:space="preserve"> </w:t>
      </w: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jc w:val="left"/>
        <w:rPr>
          <w:rFonts w:hint="eastAsia"/>
          <w:b/>
          <w:sz w:val="24"/>
          <w:szCs w:val="28"/>
        </w:rPr>
      </w:pPr>
    </w:p>
    <w:p w:rsidR="00035B94" w:rsidRDefault="00035B94" w:rsidP="00035B94">
      <w:pPr>
        <w:spacing w:line="440" w:lineRule="exact"/>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200" w:firstLine="482"/>
        <w:jc w:val="left"/>
        <w:rPr>
          <w:rFonts w:hint="eastAsia"/>
          <w:b/>
          <w:sz w:val="24"/>
          <w:szCs w:val="28"/>
        </w:rPr>
      </w:pPr>
    </w:p>
    <w:p w:rsidR="00035B94" w:rsidRDefault="00035B94" w:rsidP="00035B94">
      <w:pPr>
        <w:spacing w:line="440" w:lineRule="exact"/>
        <w:ind w:firstLineChars="1395" w:firstLine="3361"/>
        <w:jc w:val="left"/>
        <w:rPr>
          <w:rFonts w:hint="eastAsia"/>
          <w:b/>
          <w:sz w:val="24"/>
          <w:szCs w:val="28"/>
        </w:rPr>
      </w:pPr>
    </w:p>
    <w:p w:rsidR="00035B94" w:rsidRDefault="00035B94" w:rsidP="00035B94">
      <w:pPr>
        <w:spacing w:line="440" w:lineRule="exact"/>
        <w:jc w:val="left"/>
        <w:rPr>
          <w:rFonts w:hint="eastAsia"/>
          <w:b/>
          <w:sz w:val="24"/>
          <w:szCs w:val="28"/>
        </w:rPr>
      </w:pPr>
      <w:r>
        <w:rPr>
          <w:rFonts w:hint="eastAsia"/>
          <w:b/>
          <w:sz w:val="24"/>
          <w:szCs w:val="28"/>
        </w:rPr>
        <w:t xml:space="preserve">      </w:t>
      </w:r>
      <w:r w:rsidR="000642D7">
        <w:rPr>
          <w:noProof/>
          <w:sz w:val="24"/>
        </w:rPr>
        <w:drawing>
          <wp:inline distT="0" distB="0" distL="0" distR="0">
            <wp:extent cx="4343400" cy="2343150"/>
            <wp:effectExtent l="0" t="0" r="0" b="0"/>
            <wp:docPr id="647" name="图片 647" descr="图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图41"/>
                    <pic:cNvPicPr>
                      <a:picLocks noRot="1" noChangeAspect="1" noChangeArrowheads="1"/>
                    </pic:cNvPicPr>
                  </pic:nvPicPr>
                  <pic:blipFill>
                    <a:blip r:embed="rId190">
                      <a:lum bright="-12000" contrast="24000"/>
                      <a:extLst>
                        <a:ext uri="{28A0092B-C50C-407E-A947-70E740481C1C}">
                          <a14:useLocalDpi xmlns:a14="http://schemas.microsoft.com/office/drawing/2010/main" val="0"/>
                        </a:ext>
                      </a:extLst>
                    </a:blip>
                    <a:srcRect/>
                    <a:stretch>
                      <a:fillRect/>
                    </a:stretch>
                  </pic:blipFill>
                  <pic:spPr bwMode="auto">
                    <a:xfrm>
                      <a:off x="0" y="0"/>
                      <a:ext cx="4343400" cy="2343150"/>
                    </a:xfrm>
                    <a:prstGeom prst="rect">
                      <a:avLst/>
                    </a:prstGeom>
                    <a:noFill/>
                    <a:ln>
                      <a:noFill/>
                    </a:ln>
                  </pic:spPr>
                </pic:pic>
              </a:graphicData>
            </a:graphic>
          </wp:inline>
        </w:drawing>
      </w:r>
    </w:p>
    <w:p w:rsidR="00035B94" w:rsidRDefault="00035B94" w:rsidP="00035B94">
      <w:pPr>
        <w:spacing w:line="440" w:lineRule="exact"/>
        <w:ind w:firstLineChars="1395" w:firstLine="3361"/>
        <w:jc w:val="left"/>
        <w:rPr>
          <w:rFonts w:hint="eastAsia"/>
          <w:b/>
          <w:sz w:val="24"/>
          <w:szCs w:val="28"/>
        </w:rPr>
      </w:pPr>
      <w:r>
        <w:rPr>
          <w:rFonts w:hint="eastAsia"/>
          <w:b/>
          <w:sz w:val="24"/>
          <w:szCs w:val="28"/>
        </w:rPr>
        <w:t>图</w:t>
      </w:r>
      <w:r>
        <w:rPr>
          <w:rFonts w:hint="eastAsia"/>
          <w:b/>
          <w:sz w:val="24"/>
          <w:szCs w:val="28"/>
        </w:rPr>
        <w:t xml:space="preserve"> </w:t>
      </w:r>
      <w:r>
        <w:rPr>
          <w:rFonts w:hint="eastAsia"/>
          <w:b/>
          <w:sz w:val="24"/>
          <w:szCs w:val="28"/>
        </w:rPr>
        <w:t>四</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lastRenderedPageBreak/>
        <w:t>（设计意图：通过“我当裁判”这个环节，进一步认识圆的本质特征。）</w:t>
      </w:r>
    </w:p>
    <w:p w:rsidR="00035B94" w:rsidRDefault="00035B94" w:rsidP="00035B94">
      <w:pPr>
        <w:spacing w:line="440" w:lineRule="exact"/>
        <w:ind w:firstLineChars="200" w:firstLine="480"/>
        <w:jc w:val="left"/>
        <w:rPr>
          <w:rFonts w:hint="eastAsia"/>
          <w:sz w:val="24"/>
        </w:rPr>
      </w:pPr>
      <w:r>
        <w:rPr>
          <w:rFonts w:hint="eastAsia"/>
          <w:sz w:val="24"/>
        </w:rPr>
        <w:t>（简要实录：学生结合圆的定义，很容易得出“一”字形队伍不公平，应该以玩具为中心围成一个圆弧。）</w:t>
      </w:r>
    </w:p>
    <w:p w:rsidR="00035B94" w:rsidRDefault="00035B94" w:rsidP="00035B94">
      <w:pPr>
        <w:spacing w:line="440" w:lineRule="exact"/>
        <w:ind w:firstLineChars="200" w:firstLine="480"/>
        <w:jc w:val="left"/>
        <w:rPr>
          <w:rFonts w:hint="eastAsia"/>
          <w:sz w:val="24"/>
        </w:rPr>
      </w:pPr>
      <w:r>
        <w:rPr>
          <w:rFonts w:hint="eastAsia"/>
          <w:sz w:val="24"/>
        </w:rPr>
        <w:t>（二）【课件投影】</w:t>
      </w:r>
      <w:r>
        <w:rPr>
          <w:rFonts w:hint="eastAsia"/>
          <w:bCs/>
          <w:sz w:val="24"/>
        </w:rPr>
        <w:t>已知⊙</w:t>
      </w:r>
      <w:r>
        <w:rPr>
          <w:bCs/>
          <w:i/>
          <w:iCs/>
          <w:sz w:val="24"/>
        </w:rPr>
        <w:t>O</w:t>
      </w:r>
      <w:r>
        <w:rPr>
          <w:rFonts w:hint="eastAsia"/>
          <w:bCs/>
          <w:sz w:val="24"/>
        </w:rPr>
        <w:t>的面积为</w:t>
      </w:r>
      <w:r>
        <w:rPr>
          <w:rFonts w:hint="eastAsia"/>
          <w:bCs/>
          <w:sz w:val="24"/>
        </w:rPr>
        <w:t>25</w:t>
      </w:r>
      <w:r>
        <w:rPr>
          <w:rFonts w:hint="eastAsia"/>
          <w:bCs/>
          <w:sz w:val="24"/>
        </w:rPr>
        <w:t>π，判断点</w:t>
      </w:r>
      <w:r>
        <w:rPr>
          <w:bCs/>
          <w:i/>
          <w:iCs/>
          <w:sz w:val="24"/>
        </w:rPr>
        <w:t>P</w:t>
      </w:r>
      <w:r>
        <w:rPr>
          <w:rFonts w:hint="eastAsia"/>
          <w:bCs/>
          <w:sz w:val="24"/>
        </w:rPr>
        <w:t>与⊙</w:t>
      </w:r>
      <w:r>
        <w:rPr>
          <w:bCs/>
          <w:i/>
          <w:iCs/>
          <w:sz w:val="24"/>
        </w:rPr>
        <w:t>O</w:t>
      </w:r>
      <w:r>
        <w:rPr>
          <w:rFonts w:hint="eastAsia"/>
          <w:bCs/>
          <w:sz w:val="24"/>
        </w:rPr>
        <w:t>的位置关系。</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1</w:t>
      </w:r>
      <w:r>
        <w:rPr>
          <w:rFonts w:hint="eastAsia"/>
          <w:bCs/>
          <w:sz w:val="24"/>
        </w:rPr>
        <w:t>）若</w:t>
      </w:r>
      <w:r>
        <w:rPr>
          <w:bCs/>
          <w:i/>
          <w:iCs/>
          <w:sz w:val="24"/>
        </w:rPr>
        <w:t>PO</w:t>
      </w:r>
      <w:r>
        <w:rPr>
          <w:rFonts w:hint="eastAsia"/>
          <w:bCs/>
          <w:sz w:val="24"/>
        </w:rPr>
        <w:t>=5.5</w:t>
      </w:r>
      <w:r>
        <w:rPr>
          <w:rFonts w:hint="eastAsia"/>
          <w:bCs/>
          <w:sz w:val="24"/>
        </w:rPr>
        <w:t>，则点</w:t>
      </w:r>
      <w:r>
        <w:rPr>
          <w:rFonts w:hint="eastAsia"/>
          <w:bCs/>
          <w:sz w:val="24"/>
        </w:rPr>
        <w:t>P</w:t>
      </w:r>
      <w:r>
        <w:rPr>
          <w:rFonts w:hint="eastAsia"/>
          <w:bCs/>
          <w:sz w:val="24"/>
        </w:rPr>
        <w:t>在</w:t>
      </w:r>
      <w:r>
        <w:rPr>
          <w:rFonts w:hint="eastAsia"/>
          <w:bCs/>
          <w:sz w:val="24"/>
          <w:u w:val="single"/>
        </w:rPr>
        <w:t xml:space="preserve">           </w:t>
      </w:r>
      <w:r>
        <w:rPr>
          <w:rFonts w:hint="eastAsia"/>
          <w:bCs/>
          <w:sz w:val="24"/>
        </w:rPr>
        <w:t>；</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2</w:t>
      </w:r>
      <w:r>
        <w:rPr>
          <w:rFonts w:hint="eastAsia"/>
          <w:bCs/>
          <w:sz w:val="24"/>
        </w:rPr>
        <w:t>）若</w:t>
      </w:r>
      <w:r>
        <w:rPr>
          <w:bCs/>
          <w:i/>
          <w:iCs/>
          <w:sz w:val="24"/>
        </w:rPr>
        <w:t>PO</w:t>
      </w:r>
      <w:r>
        <w:rPr>
          <w:rFonts w:hint="eastAsia"/>
          <w:bCs/>
          <w:sz w:val="24"/>
        </w:rPr>
        <w:t>=4</w:t>
      </w:r>
      <w:r>
        <w:rPr>
          <w:rFonts w:hint="eastAsia"/>
          <w:bCs/>
          <w:sz w:val="24"/>
        </w:rPr>
        <w:t>，则点</w:t>
      </w:r>
      <w:r>
        <w:rPr>
          <w:rFonts w:hint="eastAsia"/>
          <w:bCs/>
          <w:sz w:val="24"/>
        </w:rPr>
        <w:t>P</w:t>
      </w:r>
      <w:r>
        <w:rPr>
          <w:rFonts w:hint="eastAsia"/>
          <w:bCs/>
          <w:sz w:val="24"/>
        </w:rPr>
        <w:t>在</w:t>
      </w:r>
      <w:r>
        <w:rPr>
          <w:rFonts w:hint="eastAsia"/>
          <w:bCs/>
          <w:sz w:val="24"/>
          <w:u w:val="single"/>
        </w:rPr>
        <w:t xml:space="preserve">            </w:t>
      </w:r>
      <w:r>
        <w:rPr>
          <w:rFonts w:hint="eastAsia"/>
          <w:bCs/>
          <w:sz w:val="24"/>
        </w:rPr>
        <w:t>；</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3</w:t>
      </w:r>
      <w:r>
        <w:rPr>
          <w:rFonts w:hint="eastAsia"/>
          <w:bCs/>
          <w:sz w:val="24"/>
        </w:rPr>
        <w:t>）若</w:t>
      </w:r>
      <w:r>
        <w:rPr>
          <w:bCs/>
          <w:i/>
          <w:iCs/>
          <w:sz w:val="24"/>
        </w:rPr>
        <w:t>PO</w:t>
      </w:r>
      <w:r>
        <w:rPr>
          <w:rFonts w:hint="eastAsia"/>
          <w:bCs/>
          <w:sz w:val="24"/>
        </w:rPr>
        <w:t>=</w:t>
      </w:r>
      <w:r>
        <w:rPr>
          <w:rFonts w:hint="eastAsia"/>
          <w:bCs/>
          <w:sz w:val="24"/>
          <w:u w:val="single"/>
        </w:rPr>
        <w:t xml:space="preserve">         </w:t>
      </w:r>
      <w:r>
        <w:rPr>
          <w:rFonts w:hint="eastAsia"/>
          <w:bCs/>
          <w:sz w:val="24"/>
        </w:rPr>
        <w:t>，则点</w:t>
      </w:r>
      <w:r>
        <w:rPr>
          <w:bCs/>
          <w:i/>
          <w:iCs/>
          <w:sz w:val="24"/>
        </w:rPr>
        <w:t>P</w:t>
      </w:r>
      <w:r>
        <w:rPr>
          <w:rFonts w:hint="eastAsia"/>
          <w:bCs/>
          <w:sz w:val="24"/>
        </w:rPr>
        <w:t>在圆上。</w:t>
      </w:r>
    </w:p>
    <w:p w:rsidR="00035B94" w:rsidRDefault="00035B94" w:rsidP="00035B94">
      <w:pPr>
        <w:spacing w:line="440" w:lineRule="exact"/>
        <w:ind w:firstLineChars="200" w:firstLine="480"/>
        <w:jc w:val="left"/>
        <w:rPr>
          <w:rFonts w:hint="eastAsia"/>
          <w:bCs/>
          <w:sz w:val="24"/>
        </w:rPr>
      </w:pPr>
      <w:r>
        <w:rPr>
          <w:rFonts w:hint="eastAsia"/>
          <w:bCs/>
          <w:sz w:val="24"/>
        </w:rPr>
        <w:t>（结合所学知识，迁移运用，独立思考完成，小组内达成共识，最后展示成果。！</w:t>
      </w:r>
    </w:p>
    <w:p w:rsidR="00035B94" w:rsidRDefault="00035B94" w:rsidP="00035B94">
      <w:pPr>
        <w:spacing w:line="440" w:lineRule="exact"/>
        <w:ind w:firstLineChars="200" w:firstLine="480"/>
        <w:jc w:val="left"/>
        <w:rPr>
          <w:rFonts w:ascii="楷体_GB2312" w:eastAsia="楷体_GB2312" w:hAnsi="华文楷体" w:hint="eastAsia"/>
          <w:bCs/>
          <w:sz w:val="24"/>
        </w:rPr>
      </w:pPr>
      <w:r>
        <w:rPr>
          <w:rFonts w:ascii="楷体_GB2312" w:eastAsia="楷体_GB2312" w:hAnsi="华文楷体" w:hint="eastAsia"/>
          <w:bCs/>
          <w:sz w:val="24"/>
        </w:rPr>
        <w:t>（设计意图：知识点之后的练习，起到了巩固新知、反馈不足的作用，为进一步完成“会判断点与圆的位置关系”这一学习目标奠定基础。）</w:t>
      </w:r>
    </w:p>
    <w:p w:rsidR="00035B94" w:rsidRDefault="00035B94" w:rsidP="00035B94">
      <w:pPr>
        <w:spacing w:line="440" w:lineRule="exact"/>
        <w:ind w:firstLineChars="200" w:firstLine="480"/>
        <w:jc w:val="left"/>
        <w:rPr>
          <w:rFonts w:hint="eastAsia"/>
          <w:bCs/>
          <w:sz w:val="24"/>
        </w:rPr>
      </w:pPr>
      <w:r>
        <w:rPr>
          <w:rFonts w:hint="eastAsia"/>
          <w:bCs/>
          <w:sz w:val="24"/>
        </w:rPr>
        <w:t>（简要实录：学生观察、思考，依据点与圆的位置关系进行判断，然后展示小组讨论结果：先由圆面积等于</w:t>
      </w:r>
      <w:r>
        <w:rPr>
          <w:rFonts w:hint="eastAsia"/>
          <w:bCs/>
          <w:sz w:val="24"/>
        </w:rPr>
        <w:t>25</w:t>
      </w:r>
      <w:r>
        <w:rPr>
          <w:rFonts w:hint="eastAsia"/>
          <w:bCs/>
          <w:sz w:val="24"/>
        </w:rPr>
        <w:t>π求出圆的半径等于</w:t>
      </w:r>
      <w:r>
        <w:rPr>
          <w:rFonts w:hint="eastAsia"/>
          <w:bCs/>
          <w:sz w:val="24"/>
        </w:rPr>
        <w:t>5</w:t>
      </w:r>
      <w:r>
        <w:rPr>
          <w:rFonts w:hint="eastAsia"/>
          <w:bCs/>
          <w:sz w:val="24"/>
        </w:rPr>
        <w:t>，然后比较</w:t>
      </w:r>
      <w:r>
        <w:rPr>
          <w:bCs/>
          <w:i/>
          <w:iCs/>
          <w:sz w:val="24"/>
        </w:rPr>
        <w:t>PO</w:t>
      </w:r>
      <w:r>
        <w:rPr>
          <w:rFonts w:hint="eastAsia"/>
          <w:bCs/>
          <w:iCs/>
          <w:sz w:val="24"/>
        </w:rPr>
        <w:t>与半径</w:t>
      </w:r>
      <w:r>
        <w:rPr>
          <w:rFonts w:hint="eastAsia"/>
          <w:bCs/>
          <w:iCs/>
          <w:sz w:val="24"/>
        </w:rPr>
        <w:t>5</w:t>
      </w:r>
      <w:r>
        <w:rPr>
          <w:rFonts w:hint="eastAsia"/>
          <w:bCs/>
          <w:iCs/>
          <w:sz w:val="24"/>
        </w:rPr>
        <w:t>的大小，从而得出：（</w:t>
      </w:r>
      <w:r>
        <w:rPr>
          <w:rFonts w:hint="eastAsia"/>
          <w:bCs/>
          <w:iCs/>
          <w:sz w:val="24"/>
        </w:rPr>
        <w:t>1</w:t>
      </w:r>
      <w:r>
        <w:rPr>
          <w:rFonts w:hint="eastAsia"/>
          <w:bCs/>
          <w:iCs/>
          <w:sz w:val="24"/>
        </w:rPr>
        <w:t>）点</w:t>
      </w:r>
      <w:r>
        <w:rPr>
          <w:rFonts w:hint="eastAsia"/>
          <w:bCs/>
          <w:iCs/>
          <w:sz w:val="24"/>
        </w:rPr>
        <w:t>P</w:t>
      </w:r>
      <w:r>
        <w:rPr>
          <w:rFonts w:hint="eastAsia"/>
          <w:bCs/>
          <w:iCs/>
          <w:sz w:val="24"/>
        </w:rPr>
        <w:t>在圆外；（</w:t>
      </w:r>
      <w:r>
        <w:rPr>
          <w:rFonts w:hint="eastAsia"/>
          <w:bCs/>
          <w:iCs/>
          <w:sz w:val="24"/>
        </w:rPr>
        <w:t>2</w:t>
      </w:r>
      <w:r>
        <w:rPr>
          <w:rFonts w:hint="eastAsia"/>
          <w:bCs/>
          <w:iCs/>
          <w:sz w:val="24"/>
        </w:rPr>
        <w:t>）点</w:t>
      </w:r>
      <w:r>
        <w:rPr>
          <w:rFonts w:hint="eastAsia"/>
          <w:bCs/>
          <w:iCs/>
          <w:sz w:val="24"/>
        </w:rPr>
        <w:t>P</w:t>
      </w:r>
      <w:r>
        <w:rPr>
          <w:rFonts w:hint="eastAsia"/>
          <w:bCs/>
          <w:iCs/>
          <w:sz w:val="24"/>
        </w:rPr>
        <w:t>在圆内；（</w:t>
      </w:r>
      <w:r>
        <w:rPr>
          <w:rFonts w:hint="eastAsia"/>
          <w:bCs/>
          <w:iCs/>
          <w:sz w:val="24"/>
        </w:rPr>
        <w:t>3</w:t>
      </w:r>
      <w:r>
        <w:rPr>
          <w:rFonts w:hint="eastAsia"/>
          <w:bCs/>
          <w:iCs/>
          <w:sz w:val="24"/>
        </w:rPr>
        <w:t>）因为点在圆上，所以</w:t>
      </w:r>
      <w:r>
        <w:rPr>
          <w:rFonts w:hint="eastAsia"/>
          <w:bCs/>
          <w:iCs/>
          <w:sz w:val="24"/>
        </w:rPr>
        <w:t>PO</w:t>
      </w:r>
      <w:r>
        <w:rPr>
          <w:rFonts w:hint="eastAsia"/>
          <w:bCs/>
          <w:iCs/>
          <w:sz w:val="24"/>
        </w:rPr>
        <w:t>等于半径</w:t>
      </w:r>
      <w:r>
        <w:rPr>
          <w:rFonts w:hint="eastAsia"/>
          <w:bCs/>
          <w:iCs/>
          <w:sz w:val="24"/>
        </w:rPr>
        <w:t>5</w:t>
      </w:r>
      <w:r>
        <w:rPr>
          <w:rFonts w:hint="eastAsia"/>
          <w:bCs/>
          <w:iCs/>
          <w:sz w:val="24"/>
        </w:rPr>
        <w:t>。）</w:t>
      </w:r>
    </w:p>
    <w:p w:rsidR="00035B94" w:rsidRDefault="00035B94" w:rsidP="00035B94">
      <w:pPr>
        <w:spacing w:line="440" w:lineRule="exact"/>
        <w:ind w:firstLineChars="200" w:firstLine="480"/>
        <w:jc w:val="left"/>
        <w:rPr>
          <w:sz w:val="24"/>
        </w:rPr>
      </w:pPr>
      <w:r>
        <w:rPr>
          <w:rFonts w:hint="eastAsia"/>
          <w:sz w:val="24"/>
        </w:rPr>
        <w:t>（三）【课件投影】</w:t>
      </w:r>
      <w:r>
        <w:rPr>
          <w:rFonts w:hint="eastAsia"/>
          <w:bCs/>
          <w:sz w:val="24"/>
        </w:rPr>
        <w:t>已知</w:t>
      </w:r>
      <w:r>
        <w:rPr>
          <w:bCs/>
          <w:i/>
          <w:iCs/>
          <w:sz w:val="24"/>
        </w:rPr>
        <w:t>AB</w:t>
      </w:r>
      <w:r>
        <w:rPr>
          <w:rFonts w:hint="eastAsia"/>
          <w:bCs/>
          <w:sz w:val="24"/>
        </w:rPr>
        <w:t>=</w:t>
      </w:r>
      <w:smartTag w:uri="urn:schemas-microsoft-com:office:smarttags" w:element="chmetcnv">
        <w:smartTagPr>
          <w:attr w:name="UnitName" w:val="cm"/>
          <w:attr w:name="SourceValue" w:val="3"/>
          <w:attr w:name="HasSpace" w:val="False"/>
          <w:attr w:name="Negative" w:val="False"/>
          <w:attr w:name="NumberType" w:val="1"/>
          <w:attr w:name="TCSC" w:val="0"/>
        </w:smartTagPr>
        <w:r>
          <w:rPr>
            <w:rFonts w:hint="eastAsia"/>
            <w:bCs/>
            <w:sz w:val="24"/>
          </w:rPr>
          <w:t>3cm</w:t>
        </w:r>
      </w:smartTag>
      <w:r>
        <w:rPr>
          <w:rFonts w:hint="eastAsia"/>
          <w:bCs/>
          <w:sz w:val="24"/>
        </w:rPr>
        <w:t>，作图说明满足下列要求的图形：</w:t>
      </w:r>
    </w:p>
    <w:p w:rsidR="00035B94" w:rsidRDefault="00035B94" w:rsidP="00035B94">
      <w:pPr>
        <w:spacing w:line="440" w:lineRule="exact"/>
        <w:ind w:firstLineChars="200" w:firstLine="480"/>
        <w:jc w:val="left"/>
        <w:rPr>
          <w:sz w:val="24"/>
        </w:rPr>
      </w:pPr>
      <w:r>
        <w:rPr>
          <w:rFonts w:hint="eastAsia"/>
          <w:bCs/>
          <w:sz w:val="24"/>
        </w:rPr>
        <w:t>(1)</w:t>
      </w:r>
      <w:r>
        <w:rPr>
          <w:rFonts w:hint="eastAsia"/>
          <w:bCs/>
          <w:sz w:val="24"/>
        </w:rPr>
        <w:t>到点</w:t>
      </w:r>
      <w:r>
        <w:rPr>
          <w:bCs/>
          <w:i/>
          <w:iCs/>
          <w:sz w:val="24"/>
        </w:rPr>
        <w:t>A</w:t>
      </w:r>
      <w:r>
        <w:rPr>
          <w:rFonts w:hint="eastAsia"/>
          <w:bCs/>
          <w:sz w:val="24"/>
        </w:rPr>
        <w:t>的距离等于</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的所有点组成的图形；</w:t>
      </w:r>
      <w:r>
        <w:rPr>
          <w:rFonts w:hint="eastAsia"/>
          <w:bCs/>
          <w:sz w:val="24"/>
        </w:rPr>
        <w:t xml:space="preserve"> </w:t>
      </w:r>
    </w:p>
    <w:p w:rsidR="00035B94" w:rsidRDefault="00035B94" w:rsidP="00035B94">
      <w:pPr>
        <w:spacing w:line="440" w:lineRule="exact"/>
        <w:ind w:firstLineChars="200" w:firstLine="480"/>
        <w:jc w:val="left"/>
        <w:rPr>
          <w:sz w:val="24"/>
        </w:rPr>
      </w:pPr>
      <w:r>
        <w:rPr>
          <w:rFonts w:hint="eastAsia"/>
          <w:bCs/>
          <w:sz w:val="24"/>
        </w:rPr>
        <w:t>(2)</w:t>
      </w:r>
      <w:r>
        <w:rPr>
          <w:rFonts w:hint="eastAsia"/>
          <w:bCs/>
          <w:sz w:val="24"/>
        </w:rPr>
        <w:t>到点</w:t>
      </w:r>
      <w:r>
        <w:rPr>
          <w:bCs/>
          <w:i/>
          <w:iCs/>
          <w:sz w:val="24"/>
        </w:rPr>
        <w:t>B</w:t>
      </w:r>
      <w:r>
        <w:rPr>
          <w:rFonts w:hint="eastAsia"/>
          <w:bCs/>
          <w:sz w:val="24"/>
        </w:rPr>
        <w:t>的距离等于</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的所有点组成的图；</w:t>
      </w:r>
    </w:p>
    <w:p w:rsidR="00035B94" w:rsidRDefault="00035B94" w:rsidP="00035B94">
      <w:pPr>
        <w:spacing w:line="440" w:lineRule="exact"/>
        <w:ind w:firstLineChars="200" w:firstLine="480"/>
        <w:jc w:val="left"/>
        <w:rPr>
          <w:sz w:val="24"/>
        </w:rPr>
      </w:pPr>
      <w:r>
        <w:rPr>
          <w:rFonts w:hint="eastAsia"/>
          <w:bCs/>
          <w:sz w:val="24"/>
        </w:rPr>
        <w:t>(3)</w:t>
      </w:r>
      <w:r>
        <w:rPr>
          <w:rFonts w:hint="eastAsia"/>
          <w:bCs/>
          <w:sz w:val="24"/>
        </w:rPr>
        <w:t>到点</w:t>
      </w:r>
      <w:r>
        <w:rPr>
          <w:bCs/>
          <w:i/>
          <w:iCs/>
          <w:sz w:val="24"/>
        </w:rPr>
        <w:t>A</w:t>
      </w:r>
      <w:r>
        <w:rPr>
          <w:rFonts w:hint="eastAsia"/>
          <w:bCs/>
          <w:sz w:val="24"/>
        </w:rPr>
        <w:t>和</w:t>
      </w:r>
      <w:r>
        <w:rPr>
          <w:bCs/>
          <w:i/>
          <w:iCs/>
          <w:sz w:val="24"/>
        </w:rPr>
        <w:t>B</w:t>
      </w:r>
      <w:r>
        <w:rPr>
          <w:rFonts w:hint="eastAsia"/>
          <w:bCs/>
          <w:sz w:val="24"/>
        </w:rPr>
        <w:t>的距离都等于</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的所有点组成的图形；</w:t>
      </w:r>
    </w:p>
    <w:p w:rsidR="00035B94" w:rsidRDefault="00035B94" w:rsidP="00035B94">
      <w:pPr>
        <w:spacing w:line="440" w:lineRule="exact"/>
        <w:ind w:firstLineChars="200" w:firstLine="480"/>
        <w:jc w:val="left"/>
        <w:rPr>
          <w:rFonts w:hint="eastAsia"/>
          <w:bCs/>
          <w:sz w:val="24"/>
        </w:rPr>
      </w:pPr>
      <w:r>
        <w:rPr>
          <w:rFonts w:hint="eastAsia"/>
          <w:bCs/>
          <w:sz w:val="24"/>
        </w:rPr>
        <w:t>(4)</w:t>
      </w:r>
      <w:r>
        <w:rPr>
          <w:rFonts w:hint="eastAsia"/>
          <w:bCs/>
          <w:sz w:val="24"/>
        </w:rPr>
        <w:t>到点</w:t>
      </w:r>
      <w:r>
        <w:rPr>
          <w:bCs/>
          <w:i/>
          <w:iCs/>
          <w:sz w:val="24"/>
        </w:rPr>
        <w:t>A</w:t>
      </w:r>
      <w:r>
        <w:rPr>
          <w:rFonts w:hint="eastAsia"/>
          <w:bCs/>
          <w:sz w:val="24"/>
        </w:rPr>
        <w:t>和点</w:t>
      </w:r>
      <w:r>
        <w:rPr>
          <w:bCs/>
          <w:i/>
          <w:iCs/>
          <w:sz w:val="24"/>
        </w:rPr>
        <w:t>B</w:t>
      </w:r>
      <w:r>
        <w:rPr>
          <w:rFonts w:hint="eastAsia"/>
          <w:bCs/>
          <w:sz w:val="24"/>
        </w:rPr>
        <w:t>的距离都小于</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的所有点组成的图形。</w:t>
      </w:r>
    </w:p>
    <w:p w:rsidR="00035B94" w:rsidRDefault="00035B94" w:rsidP="00035B94">
      <w:pPr>
        <w:spacing w:line="440" w:lineRule="exact"/>
        <w:ind w:firstLineChars="200" w:firstLine="480"/>
        <w:jc w:val="left"/>
        <w:rPr>
          <w:rFonts w:hint="eastAsia"/>
          <w:bCs/>
          <w:sz w:val="24"/>
        </w:rPr>
      </w:pPr>
      <w:r>
        <w:rPr>
          <w:rFonts w:hint="eastAsia"/>
          <w:bCs/>
          <w:sz w:val="24"/>
        </w:rPr>
        <w:t>（请同学们自己试着动手画出满足条件的图形，并在投影仪下展示，并说明你的理由。）</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（设计意图：通过这一组画图练习，达到熟练掌握判断点与圆的位置关系的方法，这组练习的设置由易到难，易于学生逐步作出各个图形。）</w:t>
      </w:r>
    </w:p>
    <w:p w:rsidR="00035B94" w:rsidRDefault="00035B94" w:rsidP="00035B94">
      <w:pPr>
        <w:spacing w:line="440" w:lineRule="exact"/>
        <w:ind w:firstLineChars="200" w:firstLine="480"/>
        <w:jc w:val="left"/>
        <w:rPr>
          <w:rFonts w:hint="eastAsia"/>
          <w:bCs/>
          <w:sz w:val="24"/>
        </w:rPr>
      </w:pPr>
      <w:r>
        <w:rPr>
          <w:rFonts w:hint="eastAsia"/>
          <w:bCs/>
          <w:sz w:val="24"/>
        </w:rPr>
        <w:t>（简要实录：学生自己动手作图，小组合作完成，然后结合投影展示，并由学生解释作图理由，以及需要注意的问题：</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1</w:t>
      </w:r>
      <w:r>
        <w:rPr>
          <w:rFonts w:hint="eastAsia"/>
          <w:bCs/>
          <w:sz w:val="24"/>
        </w:rPr>
        <w:t>）以点</w:t>
      </w:r>
      <w:r>
        <w:rPr>
          <w:rFonts w:hint="eastAsia"/>
          <w:bCs/>
          <w:sz w:val="24"/>
        </w:rPr>
        <w:t>A</w:t>
      </w:r>
      <w:r>
        <w:rPr>
          <w:rFonts w:hint="eastAsia"/>
          <w:bCs/>
          <w:sz w:val="24"/>
        </w:rPr>
        <w:t>为圆心以</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为半径的圆；</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2</w:t>
      </w:r>
      <w:r>
        <w:rPr>
          <w:rFonts w:hint="eastAsia"/>
          <w:bCs/>
          <w:sz w:val="24"/>
        </w:rPr>
        <w:t>）以点</w:t>
      </w:r>
      <w:r>
        <w:rPr>
          <w:rFonts w:hint="eastAsia"/>
          <w:bCs/>
          <w:sz w:val="24"/>
        </w:rPr>
        <w:t>B</w:t>
      </w:r>
      <w:r>
        <w:rPr>
          <w:rFonts w:hint="eastAsia"/>
          <w:bCs/>
          <w:sz w:val="24"/>
        </w:rPr>
        <w:t>为圆心以</w:t>
      </w:r>
      <w:smartTag w:uri="urn:schemas-microsoft-com:office:smarttags" w:element="chmetcnv">
        <w:smartTagPr>
          <w:attr w:name="UnitName" w:val="cm"/>
          <w:attr w:name="SourceValue" w:val="2"/>
          <w:attr w:name="HasSpace" w:val="False"/>
          <w:attr w:name="Negative" w:val="False"/>
          <w:attr w:name="NumberType" w:val="1"/>
          <w:attr w:name="TCSC" w:val="0"/>
        </w:smartTagPr>
        <w:r>
          <w:rPr>
            <w:rFonts w:hint="eastAsia"/>
            <w:bCs/>
            <w:sz w:val="24"/>
          </w:rPr>
          <w:t>2cm</w:t>
        </w:r>
      </w:smartTag>
      <w:r>
        <w:rPr>
          <w:rFonts w:hint="eastAsia"/>
          <w:bCs/>
          <w:sz w:val="24"/>
        </w:rPr>
        <w:t>为半径的圆；</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3</w:t>
      </w:r>
      <w:r>
        <w:rPr>
          <w:rFonts w:hint="eastAsia"/>
          <w:bCs/>
          <w:sz w:val="24"/>
        </w:rPr>
        <w:t>）（</w:t>
      </w:r>
      <w:r>
        <w:rPr>
          <w:rFonts w:hint="eastAsia"/>
          <w:bCs/>
          <w:sz w:val="24"/>
        </w:rPr>
        <w:t>1</w:t>
      </w:r>
      <w:r>
        <w:rPr>
          <w:rFonts w:hint="eastAsia"/>
          <w:bCs/>
          <w:sz w:val="24"/>
        </w:rPr>
        <w:t>）（</w:t>
      </w:r>
      <w:r>
        <w:rPr>
          <w:rFonts w:hint="eastAsia"/>
          <w:bCs/>
          <w:sz w:val="24"/>
        </w:rPr>
        <w:t>2</w:t>
      </w:r>
      <w:r>
        <w:rPr>
          <w:rFonts w:hint="eastAsia"/>
          <w:bCs/>
          <w:sz w:val="24"/>
        </w:rPr>
        <w:t>）组成的图形的两个交点；</w:t>
      </w:r>
    </w:p>
    <w:p w:rsidR="00035B94" w:rsidRDefault="00035B94" w:rsidP="00035B94">
      <w:pPr>
        <w:spacing w:line="440" w:lineRule="exact"/>
        <w:ind w:firstLineChars="200" w:firstLine="480"/>
        <w:jc w:val="left"/>
        <w:rPr>
          <w:rFonts w:hint="eastAsia"/>
          <w:bCs/>
          <w:sz w:val="24"/>
        </w:rPr>
      </w:pPr>
      <w:r>
        <w:rPr>
          <w:rFonts w:hint="eastAsia"/>
          <w:bCs/>
          <w:sz w:val="24"/>
        </w:rPr>
        <w:t>（</w:t>
      </w:r>
      <w:r>
        <w:rPr>
          <w:rFonts w:hint="eastAsia"/>
          <w:bCs/>
          <w:sz w:val="24"/>
        </w:rPr>
        <w:t>4</w:t>
      </w:r>
      <w:r>
        <w:rPr>
          <w:rFonts w:hint="eastAsia"/>
          <w:bCs/>
          <w:sz w:val="24"/>
        </w:rPr>
        <w:t>）（</w:t>
      </w:r>
      <w:r>
        <w:rPr>
          <w:rFonts w:hint="eastAsia"/>
          <w:bCs/>
          <w:sz w:val="24"/>
        </w:rPr>
        <w:t>1</w:t>
      </w:r>
      <w:r>
        <w:rPr>
          <w:rFonts w:hint="eastAsia"/>
          <w:bCs/>
          <w:sz w:val="24"/>
        </w:rPr>
        <w:t>）（</w:t>
      </w:r>
      <w:r>
        <w:rPr>
          <w:rFonts w:hint="eastAsia"/>
          <w:bCs/>
          <w:sz w:val="24"/>
        </w:rPr>
        <w:t>2</w:t>
      </w:r>
      <w:r>
        <w:rPr>
          <w:rFonts w:hint="eastAsia"/>
          <w:bCs/>
          <w:sz w:val="24"/>
        </w:rPr>
        <w:t>）组成的图形的公共部分，注意不包含边界。）</w:t>
      </w:r>
      <w:r>
        <w:rPr>
          <w:rFonts w:hint="eastAsia"/>
          <w:bCs/>
          <w:sz w:val="24"/>
        </w:rPr>
        <w:t xml:space="preserve"> </w:t>
      </w:r>
    </w:p>
    <w:p w:rsidR="00035B94" w:rsidRDefault="00035B94" w:rsidP="00035B94">
      <w:pPr>
        <w:spacing w:line="440" w:lineRule="exact"/>
        <w:ind w:firstLineChars="200" w:firstLine="480"/>
        <w:jc w:val="left"/>
        <w:rPr>
          <w:rFonts w:hint="eastAsia"/>
          <w:sz w:val="24"/>
        </w:rPr>
      </w:pPr>
      <w:r>
        <w:rPr>
          <w:rFonts w:hint="eastAsia"/>
          <w:sz w:val="24"/>
        </w:rPr>
        <w:t>（四）【课件投影】知识延伸：（认真读一读，你会知道的更多。）</w:t>
      </w:r>
    </w:p>
    <w:p w:rsidR="00035B94" w:rsidRDefault="00035B94" w:rsidP="00035B94">
      <w:pPr>
        <w:spacing w:line="440" w:lineRule="exact"/>
        <w:ind w:firstLineChars="200" w:firstLine="480"/>
        <w:jc w:val="left"/>
        <w:rPr>
          <w:rFonts w:hint="eastAsia"/>
          <w:sz w:val="24"/>
        </w:rPr>
      </w:pPr>
      <w:r>
        <w:rPr>
          <w:rFonts w:hint="eastAsia"/>
          <w:sz w:val="24"/>
        </w:rPr>
        <w:t>“一切平面图形中最美的是圆形”，圆是人们日常生活中常见、常用的图形，如车轮、光盘、方向盘、中秋月饼等等，古代人们最早从太阳、月亮得到了圆的概念，大约在</w:t>
      </w:r>
      <w:r>
        <w:rPr>
          <w:rFonts w:hint="eastAsia"/>
          <w:sz w:val="24"/>
        </w:rPr>
        <w:t>6000</w:t>
      </w:r>
      <w:r>
        <w:rPr>
          <w:rFonts w:hint="eastAsia"/>
          <w:sz w:val="24"/>
        </w:rPr>
        <w:t>多年前。美索不达亚人作出了世界上第一个轮子——圆的木盘，大约在</w:t>
      </w:r>
      <w:r>
        <w:rPr>
          <w:rFonts w:hint="eastAsia"/>
          <w:sz w:val="24"/>
        </w:rPr>
        <w:t>4000</w:t>
      </w:r>
      <w:r>
        <w:rPr>
          <w:rFonts w:hint="eastAsia"/>
          <w:sz w:val="24"/>
        </w:rPr>
        <w:t>多年前，人们将圆的木盘固定在木架下，这就成了最初的车子，从会做圆到懂得圆的性质，人类经过了漫长而曲</w:t>
      </w:r>
      <w:r>
        <w:rPr>
          <w:rFonts w:hint="eastAsia"/>
          <w:sz w:val="24"/>
        </w:rPr>
        <w:lastRenderedPageBreak/>
        <w:t>折的道路，古埃及人就认为“圆是神赐给人们的神圣图形”，</w:t>
      </w:r>
      <w:r>
        <w:rPr>
          <w:rFonts w:hint="eastAsia"/>
          <w:sz w:val="24"/>
        </w:rPr>
        <w:t>2000</w:t>
      </w:r>
      <w:r>
        <w:rPr>
          <w:rFonts w:hint="eastAsia"/>
          <w:sz w:val="24"/>
        </w:rPr>
        <w:t>多年前，我国的墨子在其所著的《墨经》一书中就曾明确给圆下了定义：“圆，一中同长也。”即：圆有一个圆心，圆心到圆周的长度相等，这个定义比希腊数学家欧几里德要早</w:t>
      </w:r>
      <w:r>
        <w:rPr>
          <w:rFonts w:hint="eastAsia"/>
          <w:sz w:val="24"/>
        </w:rPr>
        <w:t>100</w:t>
      </w:r>
      <w:r>
        <w:rPr>
          <w:rFonts w:hint="eastAsia"/>
          <w:sz w:val="24"/>
        </w:rPr>
        <w:t>年。</w:t>
      </w:r>
    </w:p>
    <w:p w:rsidR="00035B94" w:rsidRDefault="00035B94" w:rsidP="00035B94">
      <w:pPr>
        <w:spacing w:line="440" w:lineRule="exact"/>
        <w:ind w:firstLineChars="200" w:firstLine="480"/>
        <w:jc w:val="left"/>
        <w:rPr>
          <w:rFonts w:ascii="楷体_GB2312" w:eastAsia="楷体_GB2312" w:hAnsi="华文楷体" w:hint="eastAsia"/>
          <w:sz w:val="24"/>
        </w:rPr>
      </w:pPr>
      <w:r>
        <w:rPr>
          <w:rFonts w:ascii="楷体_GB2312" w:eastAsia="楷体_GB2312" w:hAnsi="华文楷体" w:hint="eastAsia"/>
          <w:sz w:val="24"/>
        </w:rPr>
        <w:t>（设计意图：让学生了解更多圆的知识和相关历史，激发学生学习圆的热情和对新知识的探究欲。）</w:t>
      </w:r>
    </w:p>
    <w:p w:rsidR="00035B94" w:rsidRPr="00EF7080" w:rsidRDefault="00035B94" w:rsidP="00EF7080">
      <w:pPr>
        <w:spacing w:line="440" w:lineRule="exact"/>
        <w:ind w:firstLineChars="200" w:firstLine="480"/>
        <w:jc w:val="left"/>
        <w:rPr>
          <w:rFonts w:ascii="宋体" w:hAnsi="宋体" w:hint="eastAsia"/>
          <w:sz w:val="24"/>
        </w:rPr>
      </w:pPr>
      <w:r>
        <w:rPr>
          <w:rFonts w:ascii="宋体" w:hAnsi="宋体" w:hint="eastAsia"/>
          <w:sz w:val="24"/>
        </w:rPr>
        <w:t>（简要实录：学生认真阅读，了解欣赏。）</w:t>
      </w:r>
    </w:p>
    <w:p w:rsidR="00035B94" w:rsidRDefault="00035B94" w:rsidP="00035B94">
      <w:pPr>
        <w:widowControl/>
        <w:spacing w:beforeLines="50" w:before="156" w:afterLines="50" w:after="156" w:line="440" w:lineRule="exact"/>
        <w:jc w:val="left"/>
        <w:rPr>
          <w:rFonts w:hint="eastAsia"/>
          <w:b/>
          <w:sz w:val="24"/>
        </w:rPr>
      </w:pPr>
      <w:r>
        <w:rPr>
          <w:rFonts w:hint="eastAsia"/>
          <w:b/>
          <w:sz w:val="24"/>
        </w:rPr>
        <w:t xml:space="preserve">    </w:t>
      </w:r>
      <w:r>
        <w:rPr>
          <w:rFonts w:hint="eastAsia"/>
          <w:b/>
          <w:sz w:val="24"/>
        </w:rPr>
        <w:t>【教后反思】：</w:t>
      </w:r>
    </w:p>
    <w:p w:rsidR="00035B94" w:rsidRDefault="00035B94" w:rsidP="00035B94">
      <w:pPr>
        <w:widowControl/>
        <w:wordWrap w:val="0"/>
        <w:spacing w:line="440" w:lineRule="exact"/>
        <w:jc w:val="left"/>
        <w:rPr>
          <w:rFonts w:ascii="宋体" w:hAnsi="宋体" w:cs="宋体" w:hint="eastAsia"/>
          <w:kern w:val="0"/>
          <w:sz w:val="24"/>
        </w:rPr>
      </w:pPr>
      <w:r>
        <w:rPr>
          <w:rFonts w:hint="eastAsia"/>
          <w:sz w:val="24"/>
        </w:rPr>
        <w:t xml:space="preserve">    </w:t>
      </w:r>
      <w:r>
        <w:rPr>
          <w:rFonts w:hint="eastAsia"/>
          <w:sz w:val="24"/>
        </w:rPr>
        <w:t>本节课主要介绍圆的概念以及点与圆的位置关系。利用多媒体课件设置形象情景，并借助动画演示贴近学生生活的例子，使枯燥抽象的数学知识变得生动、形象。整节课我需要做的只是给学生创设恰当的学习情境，设置导向性信息和能充分激发学生探究欲望的问题，一步步引导学生去探究、去交流、去发现新知，并能在实际问题中应用其做出决策、解决问题。</w:t>
      </w:r>
      <w:r>
        <w:rPr>
          <w:rFonts w:ascii="??" w:hAnsi="??"/>
          <w:sz w:val="24"/>
        </w:rPr>
        <w:t>整课中采用了学生熟悉的生活背景</w:t>
      </w:r>
      <w:r>
        <w:rPr>
          <w:rFonts w:ascii="??" w:hAnsi="??"/>
          <w:sz w:val="24"/>
        </w:rPr>
        <w:t>----</w:t>
      </w:r>
      <w:r>
        <w:rPr>
          <w:rFonts w:ascii="??" w:hAnsi="??"/>
          <w:sz w:val="24"/>
        </w:rPr>
        <w:t>投圈游戏等，以及学生感兴趣的</w:t>
      </w:r>
      <w:r>
        <w:rPr>
          <w:rFonts w:ascii="??" w:hAnsi="??" w:hint="eastAsia"/>
          <w:sz w:val="24"/>
        </w:rPr>
        <w:t>飞镖</w:t>
      </w:r>
      <w:r>
        <w:rPr>
          <w:rFonts w:ascii="??" w:hAnsi="??"/>
          <w:sz w:val="24"/>
        </w:rPr>
        <w:t>比赛，各种情景多方位地传达了圆的文化内涵。同时通过问题情境</w:t>
      </w:r>
      <w:r>
        <w:rPr>
          <w:rFonts w:ascii="??" w:hAnsi="??" w:hint="eastAsia"/>
          <w:sz w:val="24"/>
        </w:rPr>
        <w:t>——</w:t>
      </w:r>
      <w:r>
        <w:rPr>
          <w:rFonts w:ascii="??" w:hAnsi="??"/>
          <w:sz w:val="24"/>
        </w:rPr>
        <w:t>建立模型</w:t>
      </w:r>
      <w:r>
        <w:rPr>
          <w:rFonts w:ascii="??" w:hAnsi="??" w:hint="eastAsia"/>
          <w:sz w:val="24"/>
        </w:rPr>
        <w:t>——</w:t>
      </w:r>
      <w:r>
        <w:rPr>
          <w:rFonts w:ascii="??" w:hAnsi="??"/>
          <w:sz w:val="24"/>
        </w:rPr>
        <w:t>解释、应用与拓展的教法及观察、抽象、自主探究为主、合作交流为辅的学法，加之多处采用了</w:t>
      </w:r>
      <w:r>
        <w:rPr>
          <w:rFonts w:ascii="??" w:hAnsi="??" w:hint="eastAsia"/>
          <w:sz w:val="24"/>
        </w:rPr>
        <w:t>从</w:t>
      </w:r>
      <w:r>
        <w:rPr>
          <w:rFonts w:ascii="??" w:hAnsi="??"/>
          <w:sz w:val="24"/>
        </w:rPr>
        <w:t>特殊</w:t>
      </w:r>
      <w:r>
        <w:rPr>
          <w:rFonts w:ascii="??" w:hAnsi="??" w:hint="eastAsia"/>
          <w:sz w:val="24"/>
        </w:rPr>
        <w:t>到</w:t>
      </w:r>
      <w:r>
        <w:rPr>
          <w:rFonts w:ascii="??" w:hAnsi="??"/>
          <w:sz w:val="24"/>
        </w:rPr>
        <w:t>一般的思想、分类思想等，使学生在学会学习和解决问题方面形成了一定的基本策略和能力。</w:t>
      </w:r>
      <w:r>
        <w:rPr>
          <w:rFonts w:hint="eastAsia"/>
          <w:sz w:val="24"/>
        </w:rPr>
        <w:t>总之，在整个教学过程中，讲、练与学生探究交流相结合，成功地运用了诱思探究教学法，设计问题由易到难，从而使学生都能够积极主动地参与到学习活动中来，课堂气氛活跃，教学效果较好。</w:t>
      </w:r>
      <w:r>
        <w:rPr>
          <w:rFonts w:ascii="宋体" w:hAnsi="宋体" w:cs="宋体"/>
          <w:kern w:val="0"/>
          <w:sz w:val="24"/>
          <w:szCs w:val="21"/>
        </w:rPr>
        <w:t>课堂中所设的问题恰当、难易适中。小步子、设阶梯，做到了由浅入深，由简单到复杂，带有启发性、思考性和思辩性，在教师的引导、点拨之下，学生能主动探究规律。学生通过归纳、综合概括或引申发展或消化应用，从而有所发现，并提出有价值一般技巧和规律。有利的突破了学习的重难点。调动了学生积极思维，培养了学生理解和分析能力。把学生的生活引入课堂中，营造了和谐、互动、探究、创新的良好的学习情境和氛围，使轻松活泼的教学场景达到了一次高潮。学生乐于参与教学活动，积极思考，踊跃回答，气氛热烈。学生主体地位得到了充分体现。体现了“学生为主体</w:t>
      </w:r>
      <w:r>
        <w:rPr>
          <w:rFonts w:ascii="宋体" w:hAnsi="宋体" w:cs="宋体" w:hint="eastAsia"/>
          <w:kern w:val="0"/>
          <w:sz w:val="24"/>
          <w:szCs w:val="21"/>
        </w:rPr>
        <w:t>，</w:t>
      </w:r>
      <w:r>
        <w:rPr>
          <w:rFonts w:ascii="宋体" w:hAnsi="宋体" w:cs="宋体"/>
          <w:kern w:val="0"/>
          <w:sz w:val="24"/>
          <w:szCs w:val="21"/>
        </w:rPr>
        <w:t>思维为主</w:t>
      </w:r>
      <w:r>
        <w:rPr>
          <w:rFonts w:ascii="宋体" w:hAnsi="宋体" w:cs="宋体" w:hint="eastAsia"/>
          <w:kern w:val="0"/>
          <w:sz w:val="24"/>
          <w:szCs w:val="21"/>
        </w:rPr>
        <w:t>攻</w:t>
      </w:r>
      <w:r>
        <w:rPr>
          <w:rFonts w:ascii="宋体" w:hAnsi="宋体" w:cs="宋体"/>
          <w:kern w:val="0"/>
          <w:sz w:val="24"/>
          <w:szCs w:val="21"/>
        </w:rPr>
        <w:t>”的原则。</w:t>
      </w:r>
      <w:r>
        <w:rPr>
          <w:rFonts w:ascii="宋体" w:hAnsi="宋体" w:cs="宋体" w:hint="eastAsia"/>
          <w:kern w:val="0"/>
          <w:sz w:val="24"/>
          <w:szCs w:val="21"/>
        </w:rPr>
        <w:t>本</w:t>
      </w:r>
      <w:r>
        <w:rPr>
          <w:rFonts w:ascii="??" w:hAnsi="??"/>
          <w:sz w:val="24"/>
        </w:rPr>
        <w:t>节课教师由学生熟悉的交通工具出发，引导学生自然、合理地提出与圆相关的数学问题，让学生带着问题，通过自主探究、合作交流的方式，形成和完善圆的概念。突出数学教学的问题性、自主性和探究性，使学生学得更主动，更轻松。并力求在探索知识的过程中，培养学生的探索能力、创新精神、合作意识。整个过程真实体现出</w:t>
      </w:r>
      <w:r>
        <w:rPr>
          <w:rFonts w:ascii="??" w:hAnsi="??"/>
          <w:sz w:val="24"/>
        </w:rPr>
        <w:t>“</w:t>
      </w:r>
      <w:r>
        <w:rPr>
          <w:rFonts w:ascii="??" w:hAnsi="??"/>
          <w:sz w:val="24"/>
        </w:rPr>
        <w:t>教</w:t>
      </w:r>
      <w:r>
        <w:rPr>
          <w:rFonts w:ascii="??" w:hAnsi="??"/>
          <w:sz w:val="24"/>
        </w:rPr>
        <w:t>”</w:t>
      </w:r>
      <w:r>
        <w:rPr>
          <w:rFonts w:ascii="??" w:hAnsi="??"/>
          <w:sz w:val="24"/>
        </w:rPr>
        <w:t>服务于</w:t>
      </w:r>
      <w:r>
        <w:rPr>
          <w:rFonts w:ascii="??" w:hAnsi="??"/>
          <w:sz w:val="24"/>
        </w:rPr>
        <w:t>“</w:t>
      </w:r>
      <w:r>
        <w:rPr>
          <w:rFonts w:ascii="??" w:hAnsi="??"/>
          <w:sz w:val="24"/>
        </w:rPr>
        <w:t>学</w:t>
      </w:r>
      <w:r>
        <w:rPr>
          <w:rFonts w:ascii="??" w:hAnsi="??"/>
          <w:sz w:val="24"/>
        </w:rPr>
        <w:t>”</w:t>
      </w:r>
      <w:r>
        <w:rPr>
          <w:rFonts w:ascii="??" w:hAnsi="??"/>
          <w:sz w:val="24"/>
        </w:rPr>
        <w:t>的新课程理念。</w:t>
      </w:r>
    </w:p>
    <w:p w:rsidR="00035B94" w:rsidRDefault="00035B94" w:rsidP="00035B94">
      <w:pPr>
        <w:widowControl/>
        <w:spacing w:line="440" w:lineRule="exact"/>
        <w:ind w:firstLineChars="200" w:firstLine="480"/>
        <w:jc w:val="left"/>
        <w:rPr>
          <w:rFonts w:hint="eastAsia"/>
          <w:sz w:val="24"/>
        </w:rPr>
      </w:pPr>
      <w:r>
        <w:rPr>
          <w:rFonts w:hint="eastAsia"/>
          <w:sz w:val="24"/>
        </w:rPr>
        <w:t>圆在学生的日常生活中是出现并应用的最广泛的一种美丽的图形，本节课的重点是点和圆的位置关系，难点是圆的定义。通过探索感知、研究归纳、迁移深化三个认知层次，完成“自主、合作、探究”式学习。首先借助多媒体，利用图片、声音、动画等手段来创设日常情景，激发学生的学习兴趣。要激发学生的学习兴趣，打开学生求知的闸门，借助多媒体是</w:t>
      </w:r>
      <w:r>
        <w:rPr>
          <w:rFonts w:hint="eastAsia"/>
          <w:sz w:val="24"/>
        </w:rPr>
        <w:lastRenderedPageBreak/>
        <w:t>非常重要的手段和渠道。数学来源于生活，又反过来应用于生活，通过多媒体图片、动画的展示，更能让学生体会数学知识在生活中的广泛应用，从而积极主动地投身到数学学习中来。在引入车轮为什么做成圆形而不做成三角形或四边形的问题以及观察圆上各点到圆心的距离总结圆的定义时，借助多媒体教学手段，展示动画画面，生动、有趣、形象，更能抓住学生的注意力，使学生集中思想投入到课堂学习中来。之后借助想一想，试一试等问题，让学生先独立思考寻找关系，然后小组合作、交流，从而达成共识，突破难点。</w:t>
      </w:r>
    </w:p>
    <w:p w:rsidR="00035B94" w:rsidRDefault="00035B94" w:rsidP="00035B94">
      <w:pPr>
        <w:widowControl/>
        <w:spacing w:line="440" w:lineRule="exact"/>
        <w:ind w:firstLineChars="200" w:firstLine="480"/>
        <w:jc w:val="left"/>
        <w:rPr>
          <w:rFonts w:ascii="??" w:hAnsi="??" w:hint="eastAsia"/>
          <w:sz w:val="24"/>
        </w:rPr>
      </w:pPr>
      <w:r>
        <w:rPr>
          <w:rFonts w:hint="eastAsia"/>
          <w:sz w:val="24"/>
        </w:rPr>
        <w:t>本节课，我运用诱思探究教学理论，对学生进行了诱和思的教学，使学生在教师的导向性信息指引下，经历“体验为红线，思维为主攻”的探究式学习过程，充分开动学生的大脑，让学生自己去发现、去探究、去总结，在这个过程中小组之间互相帮助、互相交流，使学有所困者也大有收获。同时利用小组活动，让学生学会交流、学会沟通、学会理解、懂得欣赏他人、体会互助的快乐，充分体现了学生的主体地位和教师的引导者、组织者、合作者的作用。课堂上学生学习的积极性较以前大有提高。</w:t>
      </w:r>
      <w:r>
        <w:rPr>
          <w:rFonts w:ascii="??" w:hAnsi="??"/>
          <w:sz w:val="24"/>
        </w:rPr>
        <w:t>课堂中充分体现了师生互动、生生合作交流，互补优化，增强了师、生、知识三者间的情感交流，真正把学生放在</w:t>
      </w:r>
      <w:r>
        <w:rPr>
          <w:rFonts w:ascii="??" w:hAnsi="??"/>
          <w:sz w:val="24"/>
        </w:rPr>
        <w:t>“</w:t>
      </w:r>
      <w:r>
        <w:rPr>
          <w:rFonts w:ascii="??" w:hAnsi="??"/>
          <w:sz w:val="24"/>
        </w:rPr>
        <w:t>主体</w:t>
      </w:r>
      <w:r>
        <w:rPr>
          <w:rFonts w:ascii="??" w:hAnsi="??"/>
          <w:sz w:val="24"/>
        </w:rPr>
        <w:t>”</w:t>
      </w:r>
      <w:r>
        <w:rPr>
          <w:rFonts w:ascii="??" w:hAnsi="??"/>
          <w:sz w:val="24"/>
        </w:rPr>
        <w:t>地位。整堂课中教师能够时刻关注学生在学习中表现出来的情感态度和个性倾向，欣赏学生对问题多角度的思考，倾听学生多方面的回答，鼓励学生创造性地思考，并采取积极的评价，以激励为主，使学生始终保持良好的精神状态。</w:t>
      </w:r>
      <w:r>
        <w:rPr>
          <w:rFonts w:ascii="??" w:hAnsi="??"/>
          <w:sz w:val="24"/>
        </w:rPr>
        <w:t xml:space="preserve"> </w:t>
      </w:r>
    </w:p>
    <w:p w:rsidR="00035B94" w:rsidRDefault="00035B94" w:rsidP="00035B94">
      <w:pPr>
        <w:widowControl/>
        <w:spacing w:line="440" w:lineRule="exact"/>
        <w:ind w:firstLineChars="200" w:firstLine="480"/>
        <w:jc w:val="left"/>
        <w:rPr>
          <w:rFonts w:hint="eastAsia"/>
          <w:sz w:val="24"/>
        </w:rPr>
      </w:pPr>
      <w:r>
        <w:rPr>
          <w:rFonts w:hint="eastAsia"/>
          <w:sz w:val="24"/>
        </w:rPr>
        <w:t>当然，也存在着一些不足之处。由于诱思探究理论体系是系统、完整、理论性很强的知识体系，想要完整地实施在课堂教学中，需要潜心钻研、精通理论知识，同时还需要的大量的教学实践。作为年青人更应该起到教学改革带头人的作用，但我做的仍然不够好。本节课由于内容较多，让学生讨论时，时间把握的不够好，另外，个别学生的积极性仍没有得到很好的调动，以后要注意加强改进。</w:t>
      </w:r>
    </w:p>
    <w:p w:rsidR="00035B94" w:rsidRDefault="00035B94" w:rsidP="00035B94">
      <w:pPr>
        <w:widowControl/>
        <w:spacing w:line="440" w:lineRule="exact"/>
        <w:ind w:firstLine="480"/>
        <w:jc w:val="left"/>
        <w:rPr>
          <w:rFonts w:hint="eastAsia"/>
          <w:sz w:val="24"/>
        </w:rPr>
      </w:pPr>
      <w:r>
        <w:rPr>
          <w:rFonts w:hint="eastAsia"/>
          <w:sz w:val="24"/>
        </w:rPr>
        <w:t>在教学改革的春风吹来的时候，我们曾一度迷茫，不知何去何从，是诱思探究改变了我们的未来，给我们指引了一条阳光大道，使我们少走弯路，更迎来了我校近两年的辉煌成绩，在以后我还会加大理论学习，进一步运用到课堂实践中来，使每个学生都能得到真正的发展。</w:t>
      </w:r>
    </w:p>
    <w:p w:rsidR="005754B8" w:rsidRDefault="005754B8" w:rsidP="00FB6469">
      <w:pPr>
        <w:ind w:firstLineChars="200" w:firstLine="420"/>
        <w:jc w:val="left"/>
        <w:rPr>
          <w:rFonts w:ascii="宋体" w:hAnsi="宋体" w:hint="eastAsia"/>
          <w:szCs w:val="21"/>
        </w:rPr>
      </w:pPr>
    </w:p>
    <w:p w:rsidR="00035B94" w:rsidRDefault="00035B94" w:rsidP="00FB6469">
      <w:pPr>
        <w:ind w:firstLineChars="200" w:firstLine="420"/>
        <w:jc w:val="left"/>
        <w:rPr>
          <w:rFonts w:ascii="宋体" w:hAnsi="宋体" w:hint="eastAsia"/>
          <w:szCs w:val="21"/>
        </w:rPr>
      </w:pPr>
    </w:p>
    <w:p w:rsidR="00C67C11" w:rsidRPr="00076411" w:rsidRDefault="00C67C11" w:rsidP="00076411">
      <w:pPr>
        <w:autoSpaceDE w:val="0"/>
        <w:autoSpaceDN w:val="0"/>
        <w:adjustRightInd w:val="0"/>
        <w:jc w:val="center"/>
        <w:rPr>
          <w:rFonts w:ascii="黑体" w:eastAsia="黑体" w:hint="eastAsia"/>
          <w:color w:val="000000"/>
          <w:kern w:val="0"/>
          <w:sz w:val="32"/>
          <w:szCs w:val="32"/>
        </w:rPr>
      </w:pPr>
      <w:r w:rsidRPr="00076411">
        <w:rPr>
          <w:rFonts w:ascii="黑体" w:eastAsia="黑体" w:hint="eastAsia"/>
          <w:color w:val="000000"/>
          <w:kern w:val="0"/>
          <w:sz w:val="32"/>
          <w:szCs w:val="32"/>
        </w:rPr>
        <w:t>《谁的包裹多》典型教学设计研究</w:t>
      </w:r>
    </w:p>
    <w:p w:rsidR="00C67C11" w:rsidRPr="00076411" w:rsidRDefault="00C67C11" w:rsidP="00076411">
      <w:pPr>
        <w:autoSpaceDE w:val="0"/>
        <w:autoSpaceDN w:val="0"/>
        <w:adjustRightInd w:val="0"/>
        <w:ind w:firstLineChars="1330" w:firstLine="2793"/>
        <w:jc w:val="left"/>
        <w:rPr>
          <w:rFonts w:ascii="楷体_GB2312" w:eastAsia="楷体_GB2312" w:hint="eastAsia"/>
          <w:color w:val="000000"/>
          <w:kern w:val="0"/>
          <w:szCs w:val="21"/>
        </w:rPr>
      </w:pPr>
      <w:r w:rsidRPr="00076411">
        <w:rPr>
          <w:rFonts w:ascii="楷体_GB2312" w:eastAsia="楷体_GB2312" w:hint="eastAsia"/>
          <w:color w:val="000000"/>
          <w:kern w:val="0"/>
          <w:szCs w:val="21"/>
        </w:rPr>
        <w:t>河南省焦作市人民中学    初中数学      王惠</w:t>
      </w:r>
    </w:p>
    <w:p w:rsidR="00C67C11" w:rsidRPr="00076411" w:rsidRDefault="00C67C11" w:rsidP="00076411">
      <w:pPr>
        <w:autoSpaceDE w:val="0"/>
        <w:autoSpaceDN w:val="0"/>
        <w:adjustRightInd w:val="0"/>
        <w:ind w:firstLineChars="1286" w:firstLine="2701"/>
        <w:jc w:val="left"/>
        <w:rPr>
          <w:rFonts w:ascii="楷体_GB2312" w:eastAsia="楷体_GB2312" w:hint="eastAsia"/>
          <w:color w:val="000000"/>
          <w:kern w:val="0"/>
          <w:szCs w:val="21"/>
        </w:rPr>
      </w:pPr>
      <w:r w:rsidRPr="00076411">
        <w:rPr>
          <w:rFonts w:ascii="楷体_GB2312" w:eastAsia="楷体_GB2312" w:hint="eastAsia"/>
          <w:color w:val="000000"/>
          <w:kern w:val="0"/>
          <w:szCs w:val="21"/>
        </w:rPr>
        <w:t>证书编号： 065360       联系电话：13503915781</w:t>
      </w:r>
    </w:p>
    <w:p w:rsidR="00C67C11" w:rsidRDefault="00C67C11" w:rsidP="00C67C11">
      <w:pPr>
        <w:autoSpaceDE w:val="0"/>
        <w:autoSpaceDN w:val="0"/>
        <w:adjustRightInd w:val="0"/>
        <w:ind w:firstLineChars="198" w:firstLine="477"/>
        <w:jc w:val="left"/>
        <w:rPr>
          <w:rFonts w:hint="eastAsia"/>
          <w:b/>
          <w:color w:val="000000"/>
          <w:kern w:val="0"/>
          <w:sz w:val="24"/>
        </w:rPr>
      </w:pPr>
      <w:r w:rsidRPr="00D6021F">
        <w:rPr>
          <w:rFonts w:hint="eastAsia"/>
          <w:b/>
          <w:color w:val="000000"/>
          <w:kern w:val="0"/>
          <w:sz w:val="24"/>
        </w:rPr>
        <w:t>【课程分析】</w:t>
      </w:r>
      <w:r>
        <w:rPr>
          <w:rFonts w:hint="eastAsia"/>
          <w:b/>
          <w:color w:val="000000"/>
          <w:kern w:val="0"/>
          <w:sz w:val="24"/>
        </w:rPr>
        <w:t>：</w:t>
      </w:r>
    </w:p>
    <w:p w:rsidR="00C67C11" w:rsidRPr="00D6021F" w:rsidRDefault="00C67C11" w:rsidP="00C67C11">
      <w:pPr>
        <w:autoSpaceDE w:val="0"/>
        <w:autoSpaceDN w:val="0"/>
        <w:adjustRightInd w:val="0"/>
        <w:ind w:firstLineChars="198" w:firstLine="475"/>
        <w:jc w:val="left"/>
        <w:rPr>
          <w:rFonts w:hint="eastAsia"/>
          <w:color w:val="000000"/>
          <w:kern w:val="0"/>
          <w:sz w:val="24"/>
        </w:rPr>
      </w:pPr>
      <w:r w:rsidRPr="00D6021F">
        <w:rPr>
          <w:rFonts w:hint="eastAsia"/>
          <w:color w:val="000000"/>
          <w:kern w:val="0"/>
          <w:sz w:val="24"/>
        </w:rPr>
        <w:t>学生在七年级时学习了一元一次方程的应用，初步感受了方程的模型作用，并积累了一些利用方程解决实际问题的经验。在此基础上本节课通过丰富的实例让学生建立二元一次方程和二元一次方程组，为下一步学习其解法和应用做准备。是一元一次方程的继续和发展，也是今后学习线性方程组及平面解析几何等知识的基础。本节课学生需观察归纳出二元一次方程和二元一次方程组的概念，从中体会方程的建模思想；会判断一组数是不是某个二元一</w:t>
      </w:r>
      <w:r w:rsidRPr="00D6021F">
        <w:rPr>
          <w:rFonts w:hint="eastAsia"/>
          <w:color w:val="000000"/>
          <w:kern w:val="0"/>
          <w:sz w:val="24"/>
        </w:rPr>
        <w:lastRenderedPageBreak/>
        <w:t>次方程组的解，这既是本节课的重点，也是本节课的难点。</w:t>
      </w:r>
    </w:p>
    <w:p w:rsidR="00C67C11" w:rsidRDefault="00C67C11" w:rsidP="00C67C11">
      <w:pPr>
        <w:autoSpaceDE w:val="0"/>
        <w:autoSpaceDN w:val="0"/>
        <w:adjustRightInd w:val="0"/>
        <w:ind w:firstLine="480"/>
        <w:jc w:val="left"/>
        <w:rPr>
          <w:rFonts w:hint="eastAsia"/>
          <w:b/>
          <w:color w:val="000000"/>
          <w:kern w:val="0"/>
          <w:sz w:val="24"/>
        </w:rPr>
      </w:pPr>
      <w:r w:rsidRPr="00D6021F">
        <w:rPr>
          <w:rFonts w:hint="eastAsia"/>
          <w:b/>
          <w:color w:val="000000"/>
          <w:kern w:val="0"/>
          <w:sz w:val="24"/>
        </w:rPr>
        <w:t>【学情分析】</w:t>
      </w:r>
      <w:r>
        <w:rPr>
          <w:rFonts w:hint="eastAsia"/>
          <w:b/>
          <w:color w:val="000000"/>
          <w:kern w:val="0"/>
          <w:sz w:val="24"/>
        </w:rPr>
        <w:t>：</w:t>
      </w:r>
    </w:p>
    <w:p w:rsidR="00C67C11" w:rsidRPr="00D6021F" w:rsidRDefault="00C67C11" w:rsidP="00C67C11">
      <w:pPr>
        <w:autoSpaceDE w:val="0"/>
        <w:autoSpaceDN w:val="0"/>
        <w:adjustRightInd w:val="0"/>
        <w:ind w:firstLine="480"/>
        <w:jc w:val="left"/>
        <w:rPr>
          <w:rFonts w:hint="eastAsia"/>
          <w:color w:val="000000"/>
          <w:kern w:val="0"/>
          <w:sz w:val="24"/>
        </w:rPr>
      </w:pPr>
      <w:r w:rsidRPr="00D6021F">
        <w:rPr>
          <w:rFonts w:hint="eastAsia"/>
          <w:color w:val="000000"/>
          <w:kern w:val="0"/>
          <w:sz w:val="24"/>
        </w:rPr>
        <w:t>八年级学生思维开阔，所以情境引入阶段采用老牛和小马的故事，吸引他们的注意力；接着提供了生动有趣的现实情景，通过求去公园的人数帮他们建立对二元一次方程组的理解，并在思考和分析的过程中，体会方程的建模思想。这节课上他们将以积极的态度主动参与、合作探究解决难点——会判断一组数是不是某个二元一次方程组的解。</w:t>
      </w:r>
    </w:p>
    <w:p w:rsidR="00C67C11" w:rsidRDefault="00C67C11" w:rsidP="00C67C11">
      <w:pPr>
        <w:autoSpaceDE w:val="0"/>
        <w:autoSpaceDN w:val="0"/>
        <w:adjustRightInd w:val="0"/>
        <w:ind w:firstLineChars="198" w:firstLine="477"/>
        <w:jc w:val="left"/>
        <w:rPr>
          <w:rFonts w:hint="eastAsia"/>
          <w:color w:val="000000"/>
          <w:kern w:val="0"/>
          <w:sz w:val="24"/>
        </w:rPr>
      </w:pPr>
      <w:r w:rsidRPr="00D6021F">
        <w:rPr>
          <w:rFonts w:hint="eastAsia"/>
          <w:b/>
          <w:color w:val="000000"/>
          <w:kern w:val="0"/>
          <w:sz w:val="24"/>
        </w:rPr>
        <w:t>【</w:t>
      </w:r>
      <w:r w:rsidR="00076411">
        <w:rPr>
          <w:rFonts w:hint="eastAsia"/>
          <w:b/>
          <w:color w:val="000000"/>
          <w:kern w:val="0"/>
          <w:sz w:val="24"/>
        </w:rPr>
        <w:t>学法设计</w:t>
      </w:r>
      <w:r w:rsidRPr="00D6021F">
        <w:rPr>
          <w:rFonts w:hint="eastAsia"/>
          <w:b/>
          <w:color w:val="000000"/>
          <w:kern w:val="0"/>
          <w:sz w:val="24"/>
        </w:rPr>
        <w:t>】</w:t>
      </w:r>
      <w:r w:rsidRPr="00D6021F">
        <w:rPr>
          <w:rFonts w:hint="eastAsia"/>
          <w:color w:val="000000"/>
          <w:kern w:val="0"/>
          <w:sz w:val="24"/>
        </w:rPr>
        <w:t>本节课侧重于学生的“思”、“学”、“合作”、“探究”、“运用”方面。要求学生掌握两部分的内容：</w:t>
      </w:r>
      <w:r w:rsidRPr="00D6021F">
        <w:rPr>
          <w:rFonts w:hint="eastAsia"/>
          <w:color w:val="000000"/>
          <w:kern w:val="0"/>
          <w:sz w:val="24"/>
        </w:rPr>
        <w:t>1</w:t>
      </w:r>
      <w:r w:rsidRPr="00D6021F">
        <w:rPr>
          <w:rFonts w:hint="eastAsia"/>
          <w:color w:val="000000"/>
          <w:kern w:val="0"/>
          <w:sz w:val="24"/>
        </w:rPr>
        <w:t>、根据实际问题建立二元一次方程和二元一次方程组；</w:t>
      </w:r>
      <w:r w:rsidRPr="00D6021F">
        <w:rPr>
          <w:rFonts w:hint="eastAsia"/>
          <w:color w:val="000000"/>
          <w:kern w:val="0"/>
          <w:sz w:val="24"/>
        </w:rPr>
        <w:t>2</w:t>
      </w:r>
      <w:r w:rsidRPr="00D6021F">
        <w:rPr>
          <w:rFonts w:hint="eastAsia"/>
          <w:color w:val="000000"/>
          <w:kern w:val="0"/>
          <w:sz w:val="24"/>
        </w:rPr>
        <w:t>、探究二元一次方程和二元一次方程组及其解的概念会判断一组数是不是某个二元一次方程组的解。</w:t>
      </w:r>
      <w:r>
        <w:rPr>
          <w:rFonts w:hint="eastAsia"/>
          <w:color w:val="000000"/>
          <w:kern w:val="0"/>
          <w:sz w:val="24"/>
        </w:rPr>
        <w:t xml:space="preserve"> </w:t>
      </w:r>
    </w:p>
    <w:p w:rsidR="00C67C11" w:rsidRPr="00E36410" w:rsidRDefault="00C67C11" w:rsidP="00C67C11">
      <w:pPr>
        <w:autoSpaceDE w:val="0"/>
        <w:autoSpaceDN w:val="0"/>
        <w:adjustRightInd w:val="0"/>
        <w:ind w:firstLineChars="198" w:firstLine="475"/>
        <w:jc w:val="left"/>
        <w:rPr>
          <w:rFonts w:hint="eastAsia"/>
          <w:color w:val="000000"/>
          <w:kern w:val="0"/>
          <w:sz w:val="24"/>
        </w:rPr>
      </w:pPr>
      <w:r>
        <w:rPr>
          <w:rFonts w:hint="eastAsia"/>
          <w:color w:val="000000"/>
          <w:kern w:val="0"/>
          <w:sz w:val="24"/>
        </w:rPr>
        <w:t>第一个层次是创设情境，引入新课。由于本节课是第七章二元一次方程组的第一节课，所以首先肯定用一元一次方程解决实际问题的好处，进而引入这节课的内容</w:t>
      </w:r>
      <w:r>
        <w:rPr>
          <w:color w:val="000000"/>
          <w:kern w:val="0"/>
          <w:sz w:val="24"/>
        </w:rPr>
        <w:t>:</w:t>
      </w:r>
      <w:r>
        <w:rPr>
          <w:rFonts w:hint="eastAsia"/>
          <w:color w:val="000000"/>
          <w:kern w:val="0"/>
          <w:sz w:val="24"/>
        </w:rPr>
        <w:t>二元一次方程组。播放老牛和小马的动画，学生观看动画，开始思考老牛和小马的包裹问题。</w:t>
      </w:r>
    </w:p>
    <w:p w:rsidR="00C67C11" w:rsidRDefault="00C67C11" w:rsidP="00C67C11">
      <w:pPr>
        <w:autoSpaceDE w:val="0"/>
        <w:autoSpaceDN w:val="0"/>
        <w:adjustRightInd w:val="0"/>
        <w:ind w:firstLineChars="198" w:firstLine="475"/>
        <w:jc w:val="left"/>
        <w:rPr>
          <w:rFonts w:hint="eastAsia"/>
          <w:color w:val="000000"/>
          <w:kern w:val="0"/>
          <w:sz w:val="24"/>
        </w:rPr>
      </w:pPr>
      <w:r>
        <w:rPr>
          <w:rFonts w:hint="eastAsia"/>
          <w:color w:val="000000"/>
          <w:kern w:val="0"/>
          <w:sz w:val="24"/>
        </w:rPr>
        <w:t>第二个层次是自主合作，探求新知。学生按照导向性信息找出问题中的等量关系，列出一元一次方程解决包裹问题。接着通过小组合作，研究“如果设两个未知数，列两个方程解决此问题呢</w:t>
      </w:r>
      <w:r>
        <w:rPr>
          <w:rFonts w:hint="eastAsia"/>
          <w:color w:val="000000"/>
          <w:kern w:val="0"/>
          <w:sz w:val="24"/>
        </w:rPr>
        <w:t>?</w:t>
      </w:r>
      <w:r>
        <w:rPr>
          <w:rFonts w:hint="eastAsia"/>
          <w:color w:val="000000"/>
          <w:kern w:val="0"/>
          <w:sz w:val="24"/>
        </w:rPr>
        <w:t>”体会列二元一次方程组解决问题的思想。并用相同的方法解决去公园的人数问题，再次用到了设两个未知数，列两个方程的方法。学生观察由这两个例子所列出的</w:t>
      </w:r>
      <w:r>
        <w:rPr>
          <w:rFonts w:hint="eastAsia"/>
          <w:color w:val="000000"/>
          <w:kern w:val="0"/>
          <w:sz w:val="24"/>
        </w:rPr>
        <w:t>4</w:t>
      </w:r>
      <w:r>
        <w:rPr>
          <w:rFonts w:hint="eastAsia"/>
          <w:color w:val="000000"/>
          <w:kern w:val="0"/>
          <w:sz w:val="24"/>
        </w:rPr>
        <w:t>个方程，探索归纳出二元一次方程和二元一次方程组的概念。</w:t>
      </w:r>
    </w:p>
    <w:p w:rsidR="00C67C11" w:rsidRPr="00D6021F" w:rsidRDefault="00C67C11" w:rsidP="00C67C11">
      <w:pPr>
        <w:autoSpaceDE w:val="0"/>
        <w:autoSpaceDN w:val="0"/>
        <w:adjustRightInd w:val="0"/>
        <w:ind w:firstLineChars="198" w:firstLine="475"/>
        <w:jc w:val="left"/>
        <w:rPr>
          <w:rFonts w:hint="eastAsia"/>
          <w:color w:val="000000"/>
          <w:kern w:val="0"/>
          <w:sz w:val="24"/>
        </w:rPr>
      </w:pPr>
      <w:r>
        <w:rPr>
          <w:rFonts w:hint="eastAsia"/>
          <w:color w:val="000000"/>
          <w:kern w:val="0"/>
          <w:sz w:val="24"/>
        </w:rPr>
        <w:t>第三个层次是再探新知，提高能力。学生利用二元一次方程组解决邮票问题，从而巩固二元一次方程组的概念。然后学生通过独立思考，小组合作，再次探索出二元一次方程（组）解的概念，并用实物投影仪</w:t>
      </w:r>
      <w:r w:rsidRPr="00D6021F">
        <w:rPr>
          <w:rFonts w:hint="eastAsia"/>
          <w:color w:val="000000"/>
          <w:kern w:val="0"/>
          <w:sz w:val="24"/>
        </w:rPr>
        <w:t>展示</w:t>
      </w:r>
      <w:r>
        <w:rPr>
          <w:rFonts w:hint="eastAsia"/>
          <w:color w:val="000000"/>
          <w:kern w:val="0"/>
          <w:sz w:val="24"/>
        </w:rPr>
        <w:t>学生检验解得过程</w:t>
      </w:r>
      <w:r w:rsidRPr="00D6021F">
        <w:rPr>
          <w:rFonts w:hint="eastAsia"/>
          <w:color w:val="000000"/>
          <w:kern w:val="0"/>
          <w:sz w:val="24"/>
        </w:rPr>
        <w:t>，</w:t>
      </w:r>
      <w:r>
        <w:rPr>
          <w:rFonts w:hint="eastAsia"/>
          <w:color w:val="000000"/>
          <w:kern w:val="0"/>
          <w:sz w:val="24"/>
        </w:rPr>
        <w:t>并在</w:t>
      </w:r>
      <w:r w:rsidRPr="00D6021F">
        <w:rPr>
          <w:rFonts w:hint="eastAsia"/>
          <w:color w:val="000000"/>
          <w:kern w:val="0"/>
          <w:sz w:val="24"/>
        </w:rPr>
        <w:t>全班讨论、点评，规范验证二元一次方程的一个解、二元一次方程组的解的过程。</w:t>
      </w:r>
    </w:p>
    <w:p w:rsidR="00C67C11" w:rsidRDefault="00C67C11" w:rsidP="00C67C11">
      <w:pPr>
        <w:autoSpaceDE w:val="0"/>
        <w:autoSpaceDN w:val="0"/>
        <w:adjustRightInd w:val="0"/>
        <w:ind w:firstLineChars="198" w:firstLine="475"/>
        <w:jc w:val="left"/>
        <w:rPr>
          <w:rFonts w:hint="eastAsia"/>
          <w:color w:val="000000"/>
          <w:kern w:val="0"/>
          <w:sz w:val="24"/>
        </w:rPr>
      </w:pPr>
      <w:r w:rsidRPr="00D6021F">
        <w:rPr>
          <w:rFonts w:hint="eastAsia"/>
          <w:color w:val="000000"/>
          <w:kern w:val="0"/>
          <w:sz w:val="24"/>
        </w:rPr>
        <w:t>自制多媒体课件，课前请两位学生给老牛和小马配音，激发学生的兴趣；在学生进行自我展示时用实物投影仪，能迅速展示学生的解题过程，提高课堂效率。</w:t>
      </w:r>
    </w:p>
    <w:p w:rsidR="00C67C11" w:rsidRDefault="00C67C11" w:rsidP="00C67C11">
      <w:pPr>
        <w:autoSpaceDE w:val="0"/>
        <w:autoSpaceDN w:val="0"/>
        <w:adjustRightInd w:val="0"/>
        <w:ind w:firstLineChars="199" w:firstLine="479"/>
        <w:jc w:val="left"/>
        <w:rPr>
          <w:rFonts w:hint="eastAsia"/>
          <w:b/>
          <w:color w:val="000000"/>
          <w:kern w:val="0"/>
          <w:sz w:val="24"/>
        </w:rPr>
      </w:pPr>
      <w:r w:rsidRPr="00D6021F">
        <w:rPr>
          <w:rFonts w:hint="eastAsia"/>
          <w:b/>
          <w:color w:val="000000"/>
          <w:kern w:val="0"/>
          <w:sz w:val="24"/>
        </w:rPr>
        <w:t>【学习目标】</w:t>
      </w:r>
      <w:r>
        <w:rPr>
          <w:rFonts w:hint="eastAsia"/>
          <w:b/>
          <w:color w:val="000000"/>
          <w:kern w:val="0"/>
          <w:sz w:val="24"/>
        </w:rPr>
        <w:t>：</w:t>
      </w:r>
    </w:p>
    <w:p w:rsidR="00C67C11" w:rsidRPr="00D6021F" w:rsidRDefault="00C67C11" w:rsidP="00C67C11">
      <w:pPr>
        <w:autoSpaceDE w:val="0"/>
        <w:autoSpaceDN w:val="0"/>
        <w:adjustRightInd w:val="0"/>
        <w:ind w:firstLineChars="199" w:firstLine="478"/>
        <w:jc w:val="left"/>
        <w:rPr>
          <w:color w:val="000000"/>
          <w:kern w:val="0"/>
          <w:sz w:val="24"/>
        </w:rPr>
      </w:pPr>
      <w:r>
        <w:rPr>
          <w:rFonts w:hint="eastAsia"/>
          <w:color w:val="000000"/>
          <w:kern w:val="0"/>
          <w:sz w:val="24"/>
        </w:rPr>
        <w:t>在会用一元一次方程解决实际问题的基础上</w:t>
      </w:r>
      <w:r w:rsidRPr="00D6021F">
        <w:rPr>
          <w:rFonts w:hint="eastAsia"/>
          <w:color w:val="000000"/>
          <w:kern w:val="0"/>
          <w:sz w:val="24"/>
        </w:rPr>
        <w:t>通过对实际问题的分析，建立二元一次方程和二元一次方程组的模型；会判断一组数是不是某个二元一次方程组的解；能</w:t>
      </w:r>
      <w:r>
        <w:rPr>
          <w:rFonts w:hint="eastAsia"/>
          <w:color w:val="000000"/>
          <w:kern w:val="0"/>
          <w:sz w:val="24"/>
        </w:rPr>
        <w:t>积极投入到解决数学实际问题的</w:t>
      </w:r>
      <w:r w:rsidRPr="00D6021F">
        <w:rPr>
          <w:rFonts w:hint="eastAsia"/>
          <w:color w:val="000000"/>
          <w:kern w:val="0"/>
          <w:sz w:val="24"/>
        </w:rPr>
        <w:t>探索</w:t>
      </w:r>
      <w:r>
        <w:rPr>
          <w:rFonts w:hint="eastAsia"/>
          <w:color w:val="000000"/>
          <w:kern w:val="0"/>
          <w:sz w:val="24"/>
        </w:rPr>
        <w:t>中来</w:t>
      </w:r>
      <w:r w:rsidRPr="00D6021F">
        <w:rPr>
          <w:rFonts w:hint="eastAsia"/>
          <w:color w:val="000000"/>
          <w:kern w:val="0"/>
          <w:sz w:val="24"/>
        </w:rPr>
        <w:t>，与同学们</w:t>
      </w:r>
      <w:r>
        <w:rPr>
          <w:rFonts w:hint="eastAsia"/>
          <w:color w:val="000000"/>
          <w:kern w:val="0"/>
          <w:sz w:val="24"/>
        </w:rPr>
        <w:t>交流</w:t>
      </w:r>
      <w:r w:rsidRPr="00D6021F">
        <w:rPr>
          <w:rFonts w:hint="eastAsia"/>
          <w:color w:val="000000"/>
          <w:kern w:val="0"/>
          <w:sz w:val="24"/>
        </w:rPr>
        <w:t>合作探索，从而</w:t>
      </w:r>
      <w:r>
        <w:rPr>
          <w:rFonts w:hint="eastAsia"/>
          <w:color w:val="000000"/>
          <w:kern w:val="0"/>
          <w:sz w:val="24"/>
        </w:rPr>
        <w:t>归纳出</w:t>
      </w:r>
      <w:r w:rsidRPr="00D6021F">
        <w:rPr>
          <w:rFonts w:hint="eastAsia"/>
          <w:color w:val="000000"/>
          <w:kern w:val="0"/>
          <w:sz w:val="24"/>
        </w:rPr>
        <w:t>二元一次方程</w:t>
      </w:r>
      <w:r>
        <w:rPr>
          <w:rFonts w:hint="eastAsia"/>
          <w:color w:val="000000"/>
          <w:kern w:val="0"/>
          <w:sz w:val="24"/>
        </w:rPr>
        <w:t>（组）、</w:t>
      </w:r>
      <w:r w:rsidRPr="00D6021F">
        <w:rPr>
          <w:rFonts w:hint="eastAsia"/>
          <w:color w:val="000000"/>
          <w:kern w:val="0"/>
          <w:sz w:val="24"/>
        </w:rPr>
        <w:t>二元一次方程</w:t>
      </w:r>
      <w:r>
        <w:rPr>
          <w:rFonts w:hint="eastAsia"/>
          <w:color w:val="000000"/>
          <w:kern w:val="0"/>
          <w:sz w:val="24"/>
        </w:rPr>
        <w:t>（组）解的概念，</w:t>
      </w:r>
      <w:r w:rsidRPr="00D6021F">
        <w:rPr>
          <w:rFonts w:hint="eastAsia"/>
          <w:color w:val="000000"/>
          <w:kern w:val="0"/>
          <w:sz w:val="24"/>
        </w:rPr>
        <w:t>提高</w:t>
      </w:r>
      <w:r>
        <w:rPr>
          <w:rFonts w:hint="eastAsia"/>
          <w:color w:val="000000"/>
          <w:kern w:val="0"/>
          <w:sz w:val="24"/>
        </w:rPr>
        <w:t>数学学习的</w:t>
      </w:r>
      <w:r w:rsidRPr="00D6021F">
        <w:rPr>
          <w:rFonts w:hint="eastAsia"/>
          <w:color w:val="000000"/>
          <w:kern w:val="0"/>
          <w:sz w:val="24"/>
        </w:rPr>
        <w:t>能力。</w:t>
      </w:r>
    </w:p>
    <w:p w:rsidR="00C67C11" w:rsidRPr="00D6021F" w:rsidRDefault="00C67C11" w:rsidP="00C67C11">
      <w:pPr>
        <w:autoSpaceDE w:val="0"/>
        <w:autoSpaceDN w:val="0"/>
        <w:adjustRightInd w:val="0"/>
        <w:ind w:firstLineChars="199" w:firstLine="479"/>
        <w:jc w:val="left"/>
        <w:rPr>
          <w:b/>
          <w:color w:val="000000"/>
          <w:kern w:val="0"/>
          <w:sz w:val="24"/>
        </w:rPr>
      </w:pPr>
      <w:r w:rsidRPr="00D6021F">
        <w:rPr>
          <w:rFonts w:hint="eastAsia"/>
          <w:b/>
          <w:color w:val="000000"/>
          <w:kern w:val="0"/>
          <w:sz w:val="24"/>
        </w:rPr>
        <w:t>【教学流程】</w:t>
      </w:r>
    </w:p>
    <w:p w:rsidR="00C67C11" w:rsidRPr="00D6021F" w:rsidRDefault="00C67C11" w:rsidP="00C67C11">
      <w:pPr>
        <w:numPr>
          <w:ilvl w:val="0"/>
          <w:numId w:val="10"/>
        </w:numPr>
        <w:autoSpaceDE w:val="0"/>
        <w:autoSpaceDN w:val="0"/>
        <w:adjustRightInd w:val="0"/>
        <w:jc w:val="left"/>
        <w:rPr>
          <w:rFonts w:hint="eastAsia"/>
          <w:b/>
          <w:color w:val="000000"/>
          <w:kern w:val="0"/>
          <w:sz w:val="24"/>
        </w:rPr>
      </w:pPr>
      <w:r w:rsidRPr="00D6021F">
        <w:rPr>
          <w:rFonts w:hint="eastAsia"/>
          <w:b/>
          <w:color w:val="000000"/>
          <w:kern w:val="0"/>
          <w:sz w:val="24"/>
        </w:rPr>
        <w:t>创设情境，引入新课</w:t>
      </w:r>
    </w:p>
    <w:p w:rsidR="00C67C11" w:rsidRPr="00D6021F" w:rsidRDefault="00C67C11" w:rsidP="00C67C11">
      <w:pPr>
        <w:autoSpaceDE w:val="0"/>
        <w:autoSpaceDN w:val="0"/>
        <w:adjustRightInd w:val="0"/>
        <w:ind w:firstLineChars="196" w:firstLine="472"/>
        <w:jc w:val="left"/>
        <w:rPr>
          <w:rFonts w:hint="eastAsia"/>
          <w:color w:val="000000"/>
          <w:kern w:val="0"/>
          <w:sz w:val="24"/>
        </w:rPr>
      </w:pPr>
      <w:r w:rsidRPr="00D6021F">
        <w:rPr>
          <w:rFonts w:hint="eastAsia"/>
          <w:b/>
          <w:color w:val="000000"/>
          <w:kern w:val="0"/>
          <w:sz w:val="24"/>
        </w:rPr>
        <w:t>【课件投影】</w:t>
      </w:r>
      <w:r w:rsidRPr="00D6021F">
        <w:rPr>
          <w:rFonts w:hint="eastAsia"/>
          <w:color w:val="000000"/>
          <w:kern w:val="0"/>
          <w:sz w:val="24"/>
        </w:rPr>
        <w:t>我们学过一元一次方程，用它解决实际问题给我们带来了方便。从这节课开始，让我们走进第七章——二元一次方程组。那什么是二元一次方程，什么是二元一次方程组？今天我们就来认识它们。看第一节内容：谁的包裹多？</w:t>
      </w:r>
    </w:p>
    <w:p w:rsidR="00C67C11" w:rsidRDefault="00C67C11" w:rsidP="00C67C11">
      <w:pPr>
        <w:autoSpaceDE w:val="0"/>
        <w:autoSpaceDN w:val="0"/>
        <w:adjustRightInd w:val="0"/>
        <w:jc w:val="left"/>
        <w:rPr>
          <w:rFonts w:hint="eastAsia"/>
          <w:color w:val="000000"/>
          <w:kern w:val="0"/>
          <w:sz w:val="24"/>
        </w:rPr>
      </w:pPr>
      <w:r w:rsidRPr="00D6021F">
        <w:rPr>
          <w:rFonts w:hint="eastAsia"/>
          <w:color w:val="000000"/>
          <w:kern w:val="0"/>
          <w:sz w:val="24"/>
        </w:rPr>
        <w:t xml:space="preserve">      </w:t>
      </w:r>
      <w:r w:rsidRPr="00D6021F">
        <w:rPr>
          <w:rFonts w:hint="eastAsia"/>
          <w:color w:val="000000"/>
          <w:kern w:val="0"/>
          <w:sz w:val="24"/>
        </w:rPr>
        <w:t>（设计意图：本节是第七章的第一节内容，是学习二元一次方程组的一个开端。主要让学生了解到用二元一次方程组解决实际问题的思想和用一元一次方程一样，也会给我们带来方便。</w:t>
      </w:r>
    </w:p>
    <w:p w:rsidR="00C67C11" w:rsidRDefault="00C67C11" w:rsidP="00C67C11">
      <w:pPr>
        <w:autoSpaceDE w:val="0"/>
        <w:autoSpaceDN w:val="0"/>
        <w:adjustRightInd w:val="0"/>
        <w:ind w:firstLineChars="250" w:firstLine="600"/>
        <w:jc w:val="left"/>
        <w:rPr>
          <w:rFonts w:hint="eastAsia"/>
          <w:color w:val="000000"/>
          <w:kern w:val="0"/>
          <w:sz w:val="24"/>
        </w:rPr>
      </w:pPr>
      <w:r>
        <w:rPr>
          <w:rFonts w:hint="eastAsia"/>
          <w:bCs/>
          <w:color w:val="000000"/>
          <w:kern w:val="0"/>
          <w:sz w:val="24"/>
        </w:rPr>
        <w:t>给出</w:t>
      </w:r>
      <w:r w:rsidRPr="00D6021F">
        <w:rPr>
          <w:rFonts w:hint="eastAsia"/>
          <w:bCs/>
          <w:color w:val="000000"/>
          <w:kern w:val="0"/>
          <w:sz w:val="24"/>
        </w:rPr>
        <w:t>具体问题情境，关注现实性和趣味性。课前找两位同学给老牛和小马配音，同学们注意力集中，为解决问题做准备</w:t>
      </w:r>
      <w:r w:rsidRPr="00D6021F">
        <w:rPr>
          <w:rFonts w:hint="eastAsia"/>
          <w:color w:val="000000"/>
          <w:kern w:val="0"/>
          <w:sz w:val="24"/>
        </w:rPr>
        <w:t>）</w:t>
      </w:r>
    </w:p>
    <w:p w:rsidR="00C67C11" w:rsidRPr="00D6021F" w:rsidRDefault="00C67C11" w:rsidP="00C67C11">
      <w:pPr>
        <w:autoSpaceDE w:val="0"/>
        <w:autoSpaceDN w:val="0"/>
        <w:adjustRightInd w:val="0"/>
        <w:jc w:val="left"/>
        <w:rPr>
          <w:rFonts w:hint="eastAsia"/>
          <w:color w:val="000000"/>
          <w:kern w:val="0"/>
          <w:sz w:val="24"/>
        </w:rPr>
      </w:pPr>
      <w:r>
        <w:rPr>
          <w:rFonts w:hint="eastAsia"/>
          <w:color w:val="000000"/>
          <w:kern w:val="0"/>
          <w:sz w:val="24"/>
        </w:rPr>
        <w:t xml:space="preserve">      </w:t>
      </w:r>
      <w:r w:rsidRPr="00D6021F">
        <w:rPr>
          <w:rFonts w:hint="eastAsia"/>
          <w:bCs/>
          <w:color w:val="000000"/>
          <w:kern w:val="0"/>
          <w:sz w:val="24"/>
        </w:rPr>
        <w:t>（简要实录：</w:t>
      </w:r>
      <w:r w:rsidRPr="00D6021F">
        <w:rPr>
          <w:rFonts w:hint="eastAsia"/>
          <w:color w:val="000000"/>
          <w:kern w:val="0"/>
          <w:sz w:val="24"/>
        </w:rPr>
        <w:t>播放动画及配音：</w:t>
      </w:r>
      <w:r w:rsidRPr="00D6021F">
        <w:rPr>
          <w:rFonts w:hint="eastAsia"/>
          <w:color w:val="000000"/>
          <w:kern w:val="0"/>
          <w:sz w:val="24"/>
        </w:rPr>
        <w:t xml:space="preserve">       </w:t>
      </w:r>
    </w:p>
    <w:p w:rsidR="00C67C11" w:rsidRPr="00D6021F" w:rsidRDefault="00C67C11" w:rsidP="00C67C11">
      <w:pPr>
        <w:autoSpaceDE w:val="0"/>
        <w:autoSpaceDN w:val="0"/>
        <w:adjustRightInd w:val="0"/>
        <w:ind w:firstLineChars="539" w:firstLine="1294"/>
        <w:jc w:val="left"/>
        <w:rPr>
          <w:rFonts w:hint="eastAsia"/>
          <w:color w:val="000000"/>
          <w:kern w:val="0"/>
          <w:sz w:val="24"/>
        </w:rPr>
      </w:pPr>
      <w:r w:rsidRPr="00D6021F">
        <w:rPr>
          <w:rFonts w:hint="eastAsia"/>
          <w:color w:val="000000"/>
          <w:kern w:val="0"/>
          <w:sz w:val="24"/>
        </w:rPr>
        <w:t>老牛：累死我啦！</w:t>
      </w:r>
    </w:p>
    <w:p w:rsidR="00C67C11" w:rsidRPr="00D6021F" w:rsidRDefault="00C67C11" w:rsidP="00C67C11">
      <w:pPr>
        <w:autoSpaceDE w:val="0"/>
        <w:autoSpaceDN w:val="0"/>
        <w:adjustRightInd w:val="0"/>
        <w:jc w:val="left"/>
        <w:rPr>
          <w:rFonts w:hint="eastAsia"/>
          <w:bCs/>
          <w:color w:val="000000"/>
          <w:kern w:val="0"/>
          <w:sz w:val="24"/>
        </w:rPr>
      </w:pPr>
      <w:r w:rsidRPr="00D6021F">
        <w:rPr>
          <w:rFonts w:hint="eastAsia"/>
          <w:color w:val="000000"/>
          <w:kern w:val="0"/>
          <w:sz w:val="24"/>
        </w:rPr>
        <w:t xml:space="preserve">           </w:t>
      </w:r>
      <w:r w:rsidRPr="00D6021F">
        <w:rPr>
          <w:rFonts w:hint="eastAsia"/>
          <w:color w:val="000000"/>
          <w:kern w:val="0"/>
          <w:sz w:val="24"/>
        </w:rPr>
        <w:t>小马：你还累？这么大的个，</w:t>
      </w:r>
      <w:r w:rsidRPr="00D6021F">
        <w:rPr>
          <w:rFonts w:hint="eastAsia"/>
          <w:bCs/>
          <w:color w:val="000000"/>
          <w:kern w:val="0"/>
          <w:sz w:val="24"/>
        </w:rPr>
        <w:t>才比我多驮</w:t>
      </w:r>
      <w:r w:rsidRPr="00D6021F">
        <w:rPr>
          <w:rFonts w:hint="eastAsia"/>
          <w:bCs/>
          <w:color w:val="000000"/>
          <w:kern w:val="0"/>
          <w:sz w:val="24"/>
        </w:rPr>
        <w:t>2</w:t>
      </w:r>
      <w:r w:rsidRPr="00D6021F">
        <w:rPr>
          <w:rFonts w:hint="eastAsia"/>
          <w:bCs/>
          <w:color w:val="000000"/>
          <w:kern w:val="0"/>
          <w:sz w:val="24"/>
        </w:rPr>
        <w:t>个．</w:t>
      </w:r>
    </w:p>
    <w:p w:rsidR="00C67C11" w:rsidRPr="00D6021F" w:rsidRDefault="00C67C11" w:rsidP="00C67C11">
      <w:pPr>
        <w:autoSpaceDE w:val="0"/>
        <w:autoSpaceDN w:val="0"/>
        <w:adjustRightInd w:val="0"/>
        <w:ind w:left="1882" w:hangingChars="784" w:hanging="1882"/>
        <w:jc w:val="left"/>
        <w:rPr>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老牛：哼，我从你背上拿来</w:t>
      </w:r>
      <w:r w:rsidRPr="00D6021F">
        <w:rPr>
          <w:rFonts w:hint="eastAsia"/>
          <w:bCs/>
          <w:color w:val="000000"/>
          <w:kern w:val="0"/>
          <w:sz w:val="24"/>
        </w:rPr>
        <w:t>1</w:t>
      </w:r>
      <w:r w:rsidRPr="00D6021F">
        <w:rPr>
          <w:rFonts w:hint="eastAsia"/>
          <w:bCs/>
          <w:color w:val="000000"/>
          <w:kern w:val="0"/>
          <w:sz w:val="24"/>
        </w:rPr>
        <w:t>个，我的包裹数就是你的</w:t>
      </w:r>
      <w:r w:rsidRPr="00D6021F">
        <w:rPr>
          <w:rFonts w:hint="eastAsia"/>
          <w:bCs/>
          <w:color w:val="000000"/>
          <w:kern w:val="0"/>
          <w:sz w:val="24"/>
        </w:rPr>
        <w:t>2</w:t>
      </w:r>
      <w:r w:rsidRPr="00D6021F">
        <w:rPr>
          <w:rFonts w:hint="eastAsia"/>
          <w:bCs/>
          <w:color w:val="000000"/>
          <w:kern w:val="0"/>
          <w:sz w:val="24"/>
        </w:rPr>
        <w:t>倍！</w:t>
      </w:r>
    </w:p>
    <w:p w:rsidR="00C67C11" w:rsidRPr="00D6021F" w:rsidRDefault="00C67C11" w:rsidP="00C67C11">
      <w:pPr>
        <w:autoSpaceDE w:val="0"/>
        <w:autoSpaceDN w:val="0"/>
        <w:adjustRightInd w:val="0"/>
        <w:jc w:val="left"/>
        <w:rPr>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小马</w:t>
      </w:r>
      <w:r w:rsidRPr="00D6021F">
        <w:rPr>
          <w:rFonts w:hint="eastAsia"/>
          <w:bCs/>
          <w:color w:val="000000"/>
          <w:kern w:val="0"/>
          <w:sz w:val="24"/>
        </w:rPr>
        <w:t>:</w:t>
      </w:r>
      <w:r w:rsidRPr="00D6021F">
        <w:rPr>
          <w:rFonts w:ascii="宋体" w:hAnsi="Arial" w:cs="宋体" w:hint="eastAsia"/>
          <w:bCs/>
          <w:color w:val="000000"/>
          <w:kern w:val="0"/>
          <w:sz w:val="36"/>
          <w:szCs w:val="36"/>
        </w:rPr>
        <w:t xml:space="preserve"> </w:t>
      </w:r>
      <w:r w:rsidRPr="00D6021F">
        <w:rPr>
          <w:rFonts w:hint="eastAsia"/>
          <w:bCs/>
          <w:color w:val="000000"/>
          <w:kern w:val="0"/>
          <w:sz w:val="24"/>
        </w:rPr>
        <w:t>真的？！</w:t>
      </w:r>
    </w:p>
    <w:p w:rsidR="00C67C11" w:rsidRPr="00D06283" w:rsidRDefault="00C67C11" w:rsidP="00C67C11">
      <w:pPr>
        <w:autoSpaceDE w:val="0"/>
        <w:autoSpaceDN w:val="0"/>
        <w:adjustRightInd w:val="0"/>
        <w:jc w:val="left"/>
        <w:rPr>
          <w:rFonts w:hint="eastAsia"/>
          <w:color w:val="000000"/>
          <w:kern w:val="0"/>
          <w:sz w:val="24"/>
        </w:rPr>
      </w:pPr>
      <w:r w:rsidRPr="00D6021F">
        <w:rPr>
          <w:rFonts w:hint="eastAsia"/>
          <w:bCs/>
          <w:color w:val="000000"/>
          <w:kern w:val="0"/>
          <w:sz w:val="24"/>
        </w:rPr>
        <w:t xml:space="preserve">   </w:t>
      </w:r>
      <w:r w:rsidRPr="00D6021F">
        <w:rPr>
          <w:rFonts w:hint="eastAsia"/>
          <w:bCs/>
          <w:color w:val="000000"/>
          <w:kern w:val="0"/>
          <w:sz w:val="24"/>
        </w:rPr>
        <w:t>出示问题：老牛和小马它们各驮了多少包裹呢？</w:t>
      </w:r>
      <w:r>
        <w:rPr>
          <w:rFonts w:hint="eastAsia"/>
          <w:bCs/>
          <w:color w:val="000000"/>
          <w:kern w:val="0"/>
          <w:sz w:val="24"/>
        </w:rPr>
        <w:t>）</w:t>
      </w:r>
    </w:p>
    <w:p w:rsidR="00C67C11" w:rsidRPr="00D6021F" w:rsidRDefault="00C67C11" w:rsidP="00C67C11">
      <w:pPr>
        <w:numPr>
          <w:ilvl w:val="0"/>
          <w:numId w:val="10"/>
        </w:numPr>
        <w:autoSpaceDE w:val="0"/>
        <w:autoSpaceDN w:val="0"/>
        <w:adjustRightInd w:val="0"/>
        <w:jc w:val="left"/>
        <w:rPr>
          <w:rFonts w:hint="eastAsia"/>
          <w:b/>
          <w:bCs/>
          <w:color w:val="000000"/>
          <w:kern w:val="0"/>
          <w:sz w:val="24"/>
        </w:rPr>
      </w:pPr>
      <w:r w:rsidRPr="00D6021F">
        <w:rPr>
          <w:rFonts w:hint="eastAsia"/>
          <w:b/>
          <w:bCs/>
          <w:color w:val="000000"/>
          <w:kern w:val="0"/>
          <w:sz w:val="24"/>
        </w:rPr>
        <w:t>自主合作，探求新知</w:t>
      </w:r>
    </w:p>
    <w:p w:rsidR="00C67C11" w:rsidRPr="00D6021F" w:rsidRDefault="00C67C11" w:rsidP="00C67C11">
      <w:pPr>
        <w:numPr>
          <w:ilvl w:val="1"/>
          <w:numId w:val="10"/>
        </w:numPr>
        <w:autoSpaceDE w:val="0"/>
        <w:autoSpaceDN w:val="0"/>
        <w:adjustRightInd w:val="0"/>
        <w:jc w:val="left"/>
        <w:rPr>
          <w:rFonts w:hint="eastAsia"/>
          <w:b/>
          <w:bCs/>
          <w:color w:val="000000"/>
          <w:kern w:val="0"/>
          <w:sz w:val="24"/>
        </w:rPr>
      </w:pPr>
      <w:r w:rsidRPr="00D6021F">
        <w:rPr>
          <w:rFonts w:hint="eastAsia"/>
          <w:b/>
          <w:bCs/>
          <w:color w:val="000000"/>
          <w:kern w:val="0"/>
          <w:sz w:val="24"/>
        </w:rPr>
        <w:lastRenderedPageBreak/>
        <w:t>运用旧知，解决问题</w:t>
      </w:r>
    </w:p>
    <w:p w:rsidR="00C67C11" w:rsidRPr="00D6021F" w:rsidRDefault="00C67C11" w:rsidP="00C67C11">
      <w:pPr>
        <w:autoSpaceDE w:val="0"/>
        <w:autoSpaceDN w:val="0"/>
        <w:adjustRightInd w:val="0"/>
        <w:ind w:left="120"/>
        <w:jc w:val="left"/>
        <w:rPr>
          <w:rFonts w:hint="eastAsia"/>
          <w:color w:val="000000"/>
          <w:kern w:val="0"/>
          <w:sz w:val="24"/>
        </w:rPr>
      </w:pPr>
      <w:r w:rsidRPr="00D6021F">
        <w:rPr>
          <w:rFonts w:hint="eastAsia"/>
          <w:b/>
          <w:bCs/>
          <w:color w:val="000000"/>
          <w:kern w:val="0"/>
          <w:sz w:val="24"/>
        </w:rPr>
        <w:t xml:space="preserve">      </w:t>
      </w:r>
      <w:r w:rsidRPr="00D6021F">
        <w:rPr>
          <w:rFonts w:hint="eastAsia"/>
          <w:b/>
          <w:color w:val="000000"/>
          <w:kern w:val="0"/>
          <w:sz w:val="24"/>
        </w:rPr>
        <w:t>【课件投影】</w:t>
      </w:r>
      <w:r w:rsidRPr="00D6021F">
        <w:rPr>
          <w:rFonts w:hint="eastAsia"/>
          <w:color w:val="000000"/>
          <w:kern w:val="0"/>
          <w:sz w:val="24"/>
        </w:rPr>
        <w:t>请同学们按下列要求解决此问题。独立思考，小组合作，选代表在全班发言。</w:t>
      </w:r>
    </w:p>
    <w:p w:rsidR="00C67C11" w:rsidRDefault="00C67C11" w:rsidP="00C67C11">
      <w:pPr>
        <w:autoSpaceDE w:val="0"/>
        <w:autoSpaceDN w:val="0"/>
        <w:adjustRightInd w:val="0"/>
        <w:ind w:left="120" w:firstLine="480"/>
        <w:jc w:val="left"/>
        <w:rPr>
          <w:rFonts w:hint="eastAsia"/>
          <w:bCs/>
          <w:color w:val="000000"/>
          <w:kern w:val="0"/>
          <w:sz w:val="24"/>
        </w:rPr>
      </w:pPr>
      <w:r w:rsidRPr="00D6021F">
        <w:rPr>
          <w:rFonts w:hint="eastAsia"/>
          <w:color w:val="000000"/>
          <w:kern w:val="0"/>
          <w:sz w:val="24"/>
        </w:rPr>
        <w:t>列一元一次方程解决此问题。</w:t>
      </w:r>
      <w:r w:rsidRPr="00D6021F">
        <w:rPr>
          <w:rFonts w:hint="eastAsia"/>
          <w:bCs/>
          <w:color w:val="000000"/>
          <w:kern w:val="0"/>
          <w:sz w:val="24"/>
        </w:rPr>
        <w:t>（小提示：列方程解应用题步骤</w:t>
      </w:r>
      <w:r w:rsidRPr="00D6021F">
        <w:rPr>
          <w:bCs/>
          <w:color w:val="000000"/>
          <w:kern w:val="0"/>
          <w:sz w:val="24"/>
        </w:rPr>
        <w:t>——</w:t>
      </w:r>
      <w:r w:rsidRPr="00D6021F">
        <w:rPr>
          <w:rFonts w:hint="eastAsia"/>
          <w:bCs/>
          <w:color w:val="000000"/>
          <w:kern w:val="0"/>
          <w:sz w:val="24"/>
        </w:rPr>
        <w:t xml:space="preserve"> </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解；设未知数；</w:t>
      </w:r>
      <w:r w:rsidRPr="00D6021F">
        <w:rPr>
          <w:rFonts w:hint="eastAsia"/>
          <w:bCs/>
          <w:color w:val="000000"/>
          <w:kern w:val="0"/>
          <w:sz w:val="24"/>
          <w:u w:val="single"/>
        </w:rPr>
        <w:t>找等量关系；</w:t>
      </w:r>
      <w:r w:rsidRPr="00D6021F">
        <w:rPr>
          <w:rFonts w:hint="eastAsia"/>
          <w:bCs/>
          <w:color w:val="000000"/>
          <w:kern w:val="0"/>
          <w:sz w:val="24"/>
        </w:rPr>
        <w:t>列方程；解方程；答）</w:t>
      </w:r>
    </w:p>
    <w:p w:rsidR="00C67C11" w:rsidRPr="00D6021F" w:rsidRDefault="00C67C11" w:rsidP="00C67C11">
      <w:pPr>
        <w:autoSpaceDE w:val="0"/>
        <w:autoSpaceDN w:val="0"/>
        <w:adjustRightInd w:val="0"/>
        <w:ind w:left="12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（设计意图：重温用方程解决应用题</w:t>
      </w:r>
      <w:r>
        <w:rPr>
          <w:rFonts w:hint="eastAsia"/>
          <w:bCs/>
          <w:color w:val="000000"/>
          <w:kern w:val="0"/>
          <w:sz w:val="24"/>
        </w:rPr>
        <w:t>的步骤，其中找等量关系最关键，为下一步设两个未知数列出两个方程埋</w:t>
      </w:r>
      <w:r w:rsidRPr="00D6021F">
        <w:rPr>
          <w:rFonts w:hint="eastAsia"/>
          <w:bCs/>
          <w:color w:val="000000"/>
          <w:kern w:val="0"/>
          <w:sz w:val="24"/>
        </w:rPr>
        <w:t>下伏笔）</w:t>
      </w:r>
    </w:p>
    <w:p w:rsidR="00C67C11" w:rsidRPr="00D6021F" w:rsidRDefault="00C67C11" w:rsidP="00C67C11">
      <w:pPr>
        <w:autoSpaceDE w:val="0"/>
        <w:autoSpaceDN w:val="0"/>
        <w:adjustRightInd w:val="0"/>
        <w:ind w:leftChars="57" w:left="120" w:firstLineChars="248" w:firstLine="595"/>
        <w:jc w:val="left"/>
        <w:rPr>
          <w:rFonts w:hint="eastAsia"/>
          <w:bCs/>
          <w:color w:val="000000"/>
          <w:kern w:val="0"/>
          <w:sz w:val="24"/>
        </w:rPr>
      </w:pPr>
      <w:r w:rsidRPr="00D6021F">
        <w:rPr>
          <w:rFonts w:hint="eastAsia"/>
          <w:bCs/>
          <w:color w:val="000000"/>
          <w:kern w:val="0"/>
          <w:sz w:val="24"/>
        </w:rPr>
        <w:t>（简要实录：学生根据小提示列一元一次方程解此题，小组统一意见后选代表用投影展示）</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 xml:space="preserve"> </w:t>
      </w:r>
      <w:r w:rsidRPr="00D6021F">
        <w:rPr>
          <w:rFonts w:hint="eastAsia"/>
          <w:b/>
          <w:color w:val="000000"/>
          <w:kern w:val="0"/>
          <w:sz w:val="24"/>
        </w:rPr>
        <w:t xml:space="preserve">       </w:t>
      </w:r>
      <w:r w:rsidRPr="00D6021F">
        <w:rPr>
          <w:rFonts w:hint="eastAsia"/>
          <w:bCs/>
          <w:color w:val="000000"/>
          <w:kern w:val="0"/>
          <w:sz w:val="24"/>
        </w:rPr>
        <w:t>解</w:t>
      </w:r>
      <w:r w:rsidRPr="00D6021F">
        <w:rPr>
          <w:rFonts w:hint="eastAsia"/>
          <w:bCs/>
          <w:color w:val="000000"/>
          <w:kern w:val="0"/>
          <w:sz w:val="24"/>
        </w:rPr>
        <w:t>:</w:t>
      </w:r>
      <w:r w:rsidRPr="00D6021F">
        <w:rPr>
          <w:rFonts w:hint="eastAsia"/>
          <w:bCs/>
          <w:color w:val="000000"/>
          <w:kern w:val="0"/>
          <w:sz w:val="24"/>
        </w:rPr>
        <w:t>设老牛驮</w:t>
      </w:r>
      <w:r w:rsidRPr="00D6021F">
        <w:rPr>
          <w:rFonts w:hint="eastAsia"/>
          <w:bCs/>
          <w:color w:val="000000"/>
          <w:kern w:val="0"/>
          <w:sz w:val="24"/>
        </w:rPr>
        <w:t>x</w:t>
      </w:r>
      <w:r w:rsidRPr="00D6021F">
        <w:rPr>
          <w:rFonts w:hint="eastAsia"/>
          <w:bCs/>
          <w:color w:val="000000"/>
          <w:kern w:val="0"/>
          <w:sz w:val="24"/>
        </w:rPr>
        <w:t>个包裹，小马驮（</w:t>
      </w:r>
      <w:r w:rsidRPr="00D6021F">
        <w:rPr>
          <w:rFonts w:hint="eastAsia"/>
          <w:bCs/>
          <w:color w:val="000000"/>
          <w:kern w:val="0"/>
          <w:sz w:val="24"/>
        </w:rPr>
        <w:t>x-2</w:t>
      </w:r>
      <w:r w:rsidRPr="00D6021F">
        <w:rPr>
          <w:rFonts w:hint="eastAsia"/>
          <w:bCs/>
          <w:color w:val="000000"/>
          <w:kern w:val="0"/>
          <w:sz w:val="24"/>
        </w:rPr>
        <w:t>）个包裹</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由题意列方程</w:t>
      </w:r>
      <w:r w:rsidRPr="00D6021F">
        <w:rPr>
          <w:rFonts w:hint="eastAsia"/>
          <w:bCs/>
          <w:color w:val="000000"/>
          <w:kern w:val="0"/>
          <w:sz w:val="24"/>
        </w:rPr>
        <w:t xml:space="preserve">   x+1=2</w:t>
      </w:r>
      <w:r w:rsidRPr="00D6021F">
        <w:rPr>
          <w:rFonts w:hint="eastAsia"/>
          <w:bCs/>
          <w:color w:val="000000"/>
          <w:kern w:val="0"/>
          <w:sz w:val="24"/>
        </w:rPr>
        <w:t>（</w:t>
      </w:r>
      <w:r w:rsidRPr="00D6021F">
        <w:rPr>
          <w:rFonts w:hint="eastAsia"/>
          <w:bCs/>
          <w:color w:val="000000"/>
          <w:kern w:val="0"/>
          <w:sz w:val="24"/>
        </w:rPr>
        <w:t>x-2-1</w:t>
      </w:r>
      <w:r w:rsidRPr="00D6021F">
        <w:rPr>
          <w:rFonts w:hint="eastAsia"/>
          <w:bCs/>
          <w:color w:val="000000"/>
          <w:kern w:val="0"/>
          <w:sz w:val="24"/>
        </w:rPr>
        <w:t>）</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解得</w:t>
      </w:r>
      <w:r w:rsidRPr="00D6021F">
        <w:rPr>
          <w:rFonts w:hint="eastAsia"/>
          <w:bCs/>
          <w:color w:val="000000"/>
          <w:kern w:val="0"/>
          <w:sz w:val="24"/>
        </w:rPr>
        <w:t xml:space="preserve">  x=7</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 xml:space="preserve">              x-2=7-2=5</w:t>
      </w:r>
      <w:r w:rsidRPr="00D6021F">
        <w:rPr>
          <w:rFonts w:hint="eastAsia"/>
          <w:bCs/>
          <w:color w:val="000000"/>
          <w:kern w:val="0"/>
          <w:sz w:val="24"/>
        </w:rPr>
        <w:t>（个）</w:t>
      </w:r>
    </w:p>
    <w:p w:rsidR="00C67C11" w:rsidRPr="00D6021F" w:rsidRDefault="00C67C11" w:rsidP="00C67C11">
      <w:pPr>
        <w:autoSpaceDE w:val="0"/>
        <w:autoSpaceDN w:val="0"/>
        <w:adjustRightInd w:val="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答：老牛驮了</w:t>
      </w:r>
      <w:r w:rsidRPr="00D6021F">
        <w:rPr>
          <w:rFonts w:hint="eastAsia"/>
          <w:bCs/>
          <w:color w:val="000000"/>
          <w:kern w:val="0"/>
          <w:sz w:val="24"/>
        </w:rPr>
        <w:t>7</w:t>
      </w:r>
      <w:r w:rsidRPr="00D6021F">
        <w:rPr>
          <w:rFonts w:hint="eastAsia"/>
          <w:bCs/>
          <w:color w:val="000000"/>
          <w:kern w:val="0"/>
          <w:sz w:val="24"/>
        </w:rPr>
        <w:t>个包裹，小马驮了</w:t>
      </w:r>
      <w:r w:rsidRPr="00D6021F">
        <w:rPr>
          <w:rFonts w:hint="eastAsia"/>
          <w:bCs/>
          <w:color w:val="000000"/>
          <w:kern w:val="0"/>
          <w:sz w:val="24"/>
        </w:rPr>
        <w:t>5</w:t>
      </w:r>
      <w:r w:rsidRPr="00D6021F">
        <w:rPr>
          <w:rFonts w:hint="eastAsia"/>
          <w:bCs/>
          <w:color w:val="000000"/>
          <w:kern w:val="0"/>
          <w:sz w:val="24"/>
        </w:rPr>
        <w:t>个包裹。</w:t>
      </w:r>
    </w:p>
    <w:p w:rsidR="00C67C11" w:rsidRPr="00D6021F" w:rsidRDefault="00C67C11" w:rsidP="00C67C11">
      <w:pPr>
        <w:numPr>
          <w:ilvl w:val="1"/>
          <w:numId w:val="10"/>
        </w:numPr>
        <w:autoSpaceDE w:val="0"/>
        <w:autoSpaceDN w:val="0"/>
        <w:adjustRightInd w:val="0"/>
        <w:jc w:val="left"/>
        <w:rPr>
          <w:rFonts w:hint="eastAsia"/>
          <w:b/>
          <w:bCs/>
          <w:color w:val="000000"/>
          <w:kern w:val="0"/>
          <w:sz w:val="24"/>
        </w:rPr>
      </w:pPr>
      <w:r w:rsidRPr="00D6021F">
        <w:rPr>
          <w:rFonts w:hint="eastAsia"/>
          <w:b/>
          <w:bCs/>
          <w:color w:val="000000"/>
          <w:kern w:val="0"/>
          <w:sz w:val="24"/>
        </w:rPr>
        <w:t>小组合作，获取新知</w:t>
      </w:r>
    </w:p>
    <w:p w:rsidR="00C67C11" w:rsidRPr="00D6021F" w:rsidRDefault="00C67C11" w:rsidP="00C67C11">
      <w:pPr>
        <w:autoSpaceDE w:val="0"/>
        <w:autoSpaceDN w:val="0"/>
        <w:adjustRightInd w:val="0"/>
        <w:jc w:val="left"/>
        <w:rPr>
          <w:rFonts w:hint="eastAsia"/>
          <w:bCs/>
          <w:color w:val="000000"/>
          <w:kern w:val="0"/>
          <w:sz w:val="24"/>
        </w:rPr>
      </w:pPr>
      <w:r w:rsidRPr="00D6021F">
        <w:rPr>
          <w:rFonts w:hint="eastAsia"/>
          <w:b/>
          <w:bCs/>
          <w:color w:val="000000"/>
          <w:kern w:val="0"/>
          <w:sz w:val="24"/>
        </w:rPr>
        <w:t xml:space="preserve">      </w:t>
      </w:r>
      <w:r w:rsidRPr="00D6021F">
        <w:rPr>
          <w:rFonts w:hint="eastAsia"/>
          <w:b/>
          <w:color w:val="000000"/>
          <w:kern w:val="0"/>
          <w:sz w:val="24"/>
        </w:rPr>
        <w:t>【课件投影】</w:t>
      </w:r>
      <w:r w:rsidRPr="00D6021F">
        <w:rPr>
          <w:rFonts w:hint="eastAsia"/>
          <w:color w:val="000000"/>
          <w:kern w:val="0"/>
          <w:sz w:val="24"/>
        </w:rPr>
        <w:t>请同学们思考：这个问题涉及到了两个未知数，能设两个未知数列出两个方程吗？小组内统一意见，选代表展示。</w:t>
      </w:r>
    </w:p>
    <w:p w:rsidR="00C67C11" w:rsidRPr="00D6021F" w:rsidRDefault="00C67C11" w:rsidP="00C67C11">
      <w:pPr>
        <w:autoSpaceDE w:val="0"/>
        <w:autoSpaceDN w:val="0"/>
        <w:adjustRightInd w:val="0"/>
        <w:jc w:val="left"/>
        <w:rPr>
          <w:rFonts w:hint="eastAsia"/>
          <w:color w:val="000000"/>
          <w:kern w:val="0"/>
          <w:sz w:val="24"/>
        </w:rPr>
      </w:pPr>
      <w:r w:rsidRPr="00D6021F">
        <w:rPr>
          <w:rFonts w:hint="eastAsia"/>
          <w:color w:val="000000"/>
          <w:kern w:val="0"/>
          <w:sz w:val="24"/>
        </w:rPr>
        <w:t xml:space="preserve">      </w:t>
      </w:r>
      <w:r w:rsidRPr="00D6021F">
        <w:rPr>
          <w:rFonts w:hint="eastAsia"/>
          <w:color w:val="000000"/>
          <w:kern w:val="0"/>
          <w:sz w:val="24"/>
        </w:rPr>
        <w:t>（设计意图：仍按照利用等量关系列方程的思想，老牛和小马的包裹数前后所形成的两种等量关系列出方程）</w:t>
      </w:r>
      <w:r w:rsidRPr="00D6021F">
        <w:rPr>
          <w:rFonts w:hint="eastAsia"/>
          <w:color w:val="000000"/>
          <w:kern w:val="0"/>
          <w:sz w:val="24"/>
        </w:rPr>
        <w:t xml:space="preserve">   </w:t>
      </w:r>
    </w:p>
    <w:p w:rsidR="00C67C11" w:rsidRPr="00D6021F" w:rsidRDefault="00C67C11" w:rsidP="00C67C11">
      <w:pPr>
        <w:autoSpaceDE w:val="0"/>
        <w:autoSpaceDN w:val="0"/>
        <w:adjustRightInd w:val="0"/>
        <w:jc w:val="left"/>
        <w:rPr>
          <w:rFonts w:hint="eastAsia"/>
          <w:bCs/>
          <w:color w:val="000000"/>
          <w:kern w:val="0"/>
          <w:sz w:val="24"/>
        </w:rPr>
      </w:pPr>
      <w:r w:rsidRPr="00D6021F">
        <w:rPr>
          <w:rFonts w:hint="eastAsia"/>
          <w:color w:val="000000"/>
          <w:kern w:val="0"/>
          <w:sz w:val="24"/>
        </w:rPr>
        <w:t xml:space="preserve">      </w:t>
      </w:r>
      <w:r w:rsidRPr="00D6021F">
        <w:rPr>
          <w:rFonts w:hint="eastAsia"/>
          <w:bCs/>
          <w:color w:val="000000"/>
          <w:kern w:val="0"/>
          <w:sz w:val="24"/>
        </w:rPr>
        <w:t>（简要实录：学生能较好利用这两个等量关系列出两个方程。请一位同学用实物投影仪展示自己所列方程，并解释如何得到的此方程）</w:t>
      </w:r>
    </w:p>
    <w:p w:rsidR="00C67C11" w:rsidRPr="00D6021F" w:rsidRDefault="00C67C11" w:rsidP="00C67C11">
      <w:pPr>
        <w:autoSpaceDE w:val="0"/>
        <w:autoSpaceDN w:val="0"/>
        <w:adjustRightInd w:val="0"/>
        <w:ind w:left="120" w:firstLine="48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解：设老牛驮</w:t>
      </w:r>
      <w:r w:rsidRPr="00D6021F">
        <w:rPr>
          <w:rFonts w:hint="eastAsia"/>
          <w:bCs/>
          <w:color w:val="000000"/>
          <w:kern w:val="0"/>
          <w:sz w:val="24"/>
        </w:rPr>
        <w:t>x</w:t>
      </w:r>
      <w:r w:rsidRPr="00D6021F">
        <w:rPr>
          <w:rFonts w:hint="eastAsia"/>
          <w:bCs/>
          <w:color w:val="000000"/>
          <w:kern w:val="0"/>
          <w:sz w:val="24"/>
        </w:rPr>
        <w:t>个包裹，小马驮</w:t>
      </w:r>
      <w:r w:rsidRPr="00D6021F">
        <w:rPr>
          <w:rFonts w:hint="eastAsia"/>
          <w:bCs/>
          <w:color w:val="000000"/>
          <w:kern w:val="0"/>
          <w:sz w:val="24"/>
        </w:rPr>
        <w:t>y</w:t>
      </w:r>
      <w:r w:rsidRPr="00D6021F">
        <w:rPr>
          <w:rFonts w:hint="eastAsia"/>
          <w:bCs/>
          <w:color w:val="000000"/>
          <w:kern w:val="0"/>
          <w:sz w:val="24"/>
        </w:rPr>
        <w:t>个包裹</w:t>
      </w:r>
    </w:p>
    <w:p w:rsidR="00C67C11" w:rsidRPr="00D6021F" w:rsidRDefault="00C67C11" w:rsidP="00C67C11">
      <w:pPr>
        <w:autoSpaceDE w:val="0"/>
        <w:autoSpaceDN w:val="0"/>
        <w:adjustRightInd w:val="0"/>
        <w:ind w:firstLineChars="345" w:firstLine="828"/>
        <w:jc w:val="left"/>
        <w:rPr>
          <w:rFonts w:hint="eastAsia"/>
          <w:bCs/>
          <w:color w:val="000000"/>
          <w:kern w:val="0"/>
          <w:sz w:val="24"/>
        </w:rPr>
      </w:pPr>
      <w:r w:rsidRPr="00D6021F">
        <w:rPr>
          <w:rFonts w:hint="eastAsia"/>
          <w:color w:val="000000"/>
          <w:kern w:val="0"/>
          <w:sz w:val="24"/>
        </w:rPr>
        <w:t xml:space="preserve">         </w:t>
      </w:r>
      <w:r w:rsidRPr="00D6021F">
        <w:rPr>
          <w:rFonts w:hint="eastAsia"/>
          <w:bCs/>
          <w:color w:val="000000"/>
          <w:kern w:val="0"/>
          <w:sz w:val="24"/>
        </w:rPr>
        <w:t>由题意知：</w:t>
      </w:r>
    </w:p>
    <w:p w:rsidR="00C67C11" w:rsidRPr="00D6021F" w:rsidRDefault="00C67C11" w:rsidP="00C67C11">
      <w:pPr>
        <w:autoSpaceDE w:val="0"/>
        <w:autoSpaceDN w:val="0"/>
        <w:adjustRightInd w:val="0"/>
        <w:ind w:firstLineChars="650" w:firstLine="1560"/>
        <w:jc w:val="left"/>
        <w:rPr>
          <w:rFonts w:hint="eastAsia"/>
          <w:bCs/>
          <w:color w:val="000000"/>
          <w:kern w:val="0"/>
          <w:sz w:val="24"/>
        </w:rPr>
      </w:pPr>
      <w:r w:rsidRPr="00D6021F">
        <w:rPr>
          <w:rFonts w:hint="eastAsia"/>
          <w:bCs/>
          <w:color w:val="000000"/>
          <w:kern w:val="0"/>
          <w:sz w:val="24"/>
        </w:rPr>
        <w:t>老牛驮的包裹数</w:t>
      </w:r>
      <w:r w:rsidRPr="00D6021F">
        <w:rPr>
          <w:rFonts w:hint="eastAsia"/>
          <w:bCs/>
          <w:color w:val="000000"/>
          <w:kern w:val="0"/>
          <w:sz w:val="24"/>
        </w:rPr>
        <w:t>-</w:t>
      </w:r>
      <w:r w:rsidRPr="00D6021F">
        <w:rPr>
          <w:rFonts w:hint="eastAsia"/>
          <w:bCs/>
          <w:color w:val="000000"/>
          <w:kern w:val="0"/>
          <w:sz w:val="24"/>
        </w:rPr>
        <w:t>小马驮的包裹数</w:t>
      </w:r>
      <w:r w:rsidRPr="00D6021F">
        <w:rPr>
          <w:rFonts w:hint="eastAsia"/>
          <w:bCs/>
          <w:color w:val="000000"/>
          <w:kern w:val="0"/>
          <w:sz w:val="24"/>
        </w:rPr>
        <w:t>=2</w:t>
      </w:r>
      <w:r w:rsidRPr="00D6021F">
        <w:rPr>
          <w:rFonts w:hint="eastAsia"/>
          <w:bCs/>
          <w:color w:val="000000"/>
          <w:kern w:val="0"/>
          <w:sz w:val="24"/>
        </w:rPr>
        <w:t>可列出方程：</w:t>
      </w:r>
      <w:r w:rsidRPr="00D6021F">
        <w:rPr>
          <w:rFonts w:hint="eastAsia"/>
          <w:bCs/>
          <w:color w:val="000000"/>
          <w:kern w:val="0"/>
          <w:sz w:val="24"/>
        </w:rPr>
        <w:t>x-y=2</w:t>
      </w:r>
    </w:p>
    <w:p w:rsidR="00C67C11" w:rsidRPr="00D6021F" w:rsidRDefault="00C67C11" w:rsidP="00C67C11">
      <w:pPr>
        <w:autoSpaceDE w:val="0"/>
        <w:autoSpaceDN w:val="0"/>
        <w:adjustRightInd w:val="0"/>
        <w:ind w:firstLineChars="650" w:firstLine="1560"/>
        <w:jc w:val="left"/>
        <w:rPr>
          <w:rFonts w:hint="eastAsia"/>
          <w:bCs/>
          <w:color w:val="000000"/>
          <w:kern w:val="0"/>
          <w:sz w:val="24"/>
        </w:rPr>
      </w:pPr>
      <w:r w:rsidRPr="00D6021F">
        <w:rPr>
          <w:rFonts w:hint="eastAsia"/>
          <w:bCs/>
          <w:color w:val="000000"/>
          <w:kern w:val="0"/>
          <w:sz w:val="24"/>
        </w:rPr>
        <w:t>老牛驮的包裹数</w:t>
      </w:r>
      <w:r w:rsidRPr="00D6021F">
        <w:rPr>
          <w:rFonts w:hint="eastAsia"/>
          <w:bCs/>
          <w:color w:val="000000"/>
          <w:kern w:val="0"/>
          <w:sz w:val="24"/>
        </w:rPr>
        <w:t>+1=2</w:t>
      </w:r>
      <w:r w:rsidRPr="00D6021F">
        <w:rPr>
          <w:rFonts w:hint="eastAsia"/>
          <w:bCs/>
          <w:color w:val="000000"/>
          <w:kern w:val="0"/>
          <w:sz w:val="24"/>
        </w:rPr>
        <w:t>（小马驮的包裹数</w:t>
      </w:r>
      <w:r w:rsidRPr="00D6021F">
        <w:rPr>
          <w:rFonts w:hint="eastAsia"/>
          <w:bCs/>
          <w:color w:val="000000"/>
          <w:kern w:val="0"/>
          <w:sz w:val="24"/>
        </w:rPr>
        <w:t>-1</w:t>
      </w:r>
      <w:r w:rsidRPr="00D6021F">
        <w:rPr>
          <w:rFonts w:hint="eastAsia"/>
          <w:bCs/>
          <w:color w:val="000000"/>
          <w:kern w:val="0"/>
          <w:sz w:val="24"/>
        </w:rPr>
        <w:t>）可列方程：</w:t>
      </w:r>
      <w:r w:rsidRPr="00D6021F">
        <w:rPr>
          <w:rFonts w:hint="eastAsia"/>
          <w:bCs/>
          <w:color w:val="000000"/>
          <w:kern w:val="0"/>
          <w:sz w:val="24"/>
        </w:rPr>
        <w:t>x+1=2</w:t>
      </w:r>
      <w:r w:rsidRPr="00D6021F">
        <w:rPr>
          <w:rFonts w:hint="eastAsia"/>
          <w:bCs/>
          <w:color w:val="000000"/>
          <w:kern w:val="0"/>
          <w:sz w:val="24"/>
        </w:rPr>
        <w:t>（</w:t>
      </w:r>
      <w:r w:rsidRPr="00D6021F">
        <w:rPr>
          <w:rFonts w:hint="eastAsia"/>
          <w:bCs/>
          <w:color w:val="000000"/>
          <w:kern w:val="0"/>
          <w:sz w:val="24"/>
        </w:rPr>
        <w:t>y-1</w:t>
      </w:r>
      <w:r w:rsidRPr="00D6021F">
        <w:rPr>
          <w:rFonts w:hint="eastAsia"/>
          <w:bCs/>
          <w:color w:val="000000"/>
          <w:kern w:val="0"/>
          <w:sz w:val="24"/>
        </w:rPr>
        <w:t>）</w:t>
      </w:r>
    </w:p>
    <w:p w:rsidR="00C67C11" w:rsidRPr="00D6021F" w:rsidRDefault="00C67C11" w:rsidP="00C67C11">
      <w:pPr>
        <w:numPr>
          <w:ilvl w:val="1"/>
          <w:numId w:val="10"/>
        </w:numPr>
        <w:autoSpaceDE w:val="0"/>
        <w:autoSpaceDN w:val="0"/>
        <w:adjustRightInd w:val="0"/>
        <w:jc w:val="left"/>
        <w:rPr>
          <w:rFonts w:hint="eastAsia"/>
          <w:b/>
          <w:color w:val="000000"/>
          <w:kern w:val="0"/>
          <w:sz w:val="24"/>
        </w:rPr>
      </w:pPr>
      <w:r w:rsidRPr="00D6021F">
        <w:rPr>
          <w:rFonts w:hint="eastAsia"/>
          <w:b/>
          <w:color w:val="000000"/>
          <w:kern w:val="0"/>
          <w:sz w:val="24"/>
        </w:rPr>
        <w:t>巩固新知，个人展示</w:t>
      </w:r>
    </w:p>
    <w:p w:rsidR="00C67C11" w:rsidRPr="00D6021F" w:rsidRDefault="00C67C11" w:rsidP="00C67C11">
      <w:pPr>
        <w:autoSpaceDE w:val="0"/>
        <w:autoSpaceDN w:val="0"/>
        <w:adjustRightInd w:val="0"/>
        <w:ind w:left="420"/>
        <w:jc w:val="left"/>
        <w:rPr>
          <w:rFonts w:hint="eastAsia"/>
          <w:bCs/>
          <w:color w:val="000000"/>
          <w:kern w:val="0"/>
          <w:sz w:val="24"/>
        </w:rPr>
      </w:pPr>
      <w:r w:rsidRPr="00D6021F">
        <w:rPr>
          <w:rFonts w:hint="eastAsia"/>
          <w:b/>
          <w:color w:val="000000"/>
          <w:kern w:val="0"/>
          <w:sz w:val="24"/>
        </w:rPr>
        <w:t xml:space="preserve">   </w:t>
      </w:r>
      <w:r w:rsidRPr="00D6021F">
        <w:rPr>
          <w:rFonts w:hint="eastAsia"/>
          <w:b/>
          <w:color w:val="000000"/>
          <w:kern w:val="0"/>
          <w:sz w:val="24"/>
        </w:rPr>
        <w:t>【课件投影】</w:t>
      </w:r>
      <w:r w:rsidRPr="00D6021F">
        <w:rPr>
          <w:rFonts w:hint="eastAsia"/>
          <w:color w:val="000000"/>
          <w:kern w:val="0"/>
          <w:sz w:val="24"/>
        </w:rPr>
        <w:t>请同学们用同样的方法解决下个问题。（</w:t>
      </w:r>
      <w:r w:rsidRPr="00D6021F">
        <w:rPr>
          <w:rFonts w:hint="eastAsia"/>
          <w:bCs/>
          <w:color w:val="000000"/>
          <w:kern w:val="0"/>
          <w:sz w:val="24"/>
        </w:rPr>
        <w:t>请设两个未知数列出方程！</w:t>
      </w:r>
      <w:r>
        <w:rPr>
          <w:rFonts w:hint="eastAsia"/>
          <w:bCs/>
          <w:color w:val="000000"/>
          <w:kern w:val="0"/>
          <w:sz w:val="24"/>
        </w:rPr>
        <w:t>独立思考，个人展示。</w:t>
      </w:r>
      <w:r w:rsidRPr="00D6021F">
        <w:rPr>
          <w:rFonts w:hint="eastAsia"/>
          <w:bCs/>
          <w:color w:val="000000"/>
          <w:kern w:val="0"/>
          <w:sz w:val="24"/>
        </w:rPr>
        <w:t>）</w:t>
      </w:r>
    </w:p>
    <w:p w:rsidR="00C67C11" w:rsidRPr="00D6021F" w:rsidRDefault="00C67C11" w:rsidP="00C67C11">
      <w:pPr>
        <w:autoSpaceDE w:val="0"/>
        <w:autoSpaceDN w:val="0"/>
        <w:adjustRightInd w:val="0"/>
        <w:ind w:leftChars="200" w:left="420" w:firstLineChars="147" w:firstLine="353"/>
        <w:jc w:val="left"/>
        <w:rPr>
          <w:bCs/>
          <w:color w:val="000000"/>
          <w:kern w:val="0"/>
          <w:sz w:val="24"/>
          <w:u w:val="single"/>
        </w:rPr>
      </w:pPr>
      <w:r w:rsidRPr="00D6021F">
        <w:rPr>
          <w:rFonts w:hint="eastAsia"/>
          <w:bCs/>
          <w:color w:val="000000"/>
          <w:kern w:val="0"/>
          <w:sz w:val="24"/>
        </w:rPr>
        <w:t>昨天，我们</w:t>
      </w:r>
      <w:r w:rsidRPr="00D6021F">
        <w:rPr>
          <w:rFonts w:hint="eastAsia"/>
          <w:bCs/>
          <w:color w:val="000000"/>
          <w:kern w:val="0"/>
          <w:sz w:val="24"/>
        </w:rPr>
        <w:t>8</w:t>
      </w:r>
      <w:r w:rsidRPr="00D6021F">
        <w:rPr>
          <w:rFonts w:hint="eastAsia"/>
          <w:bCs/>
          <w:color w:val="000000"/>
          <w:kern w:val="0"/>
          <w:sz w:val="24"/>
        </w:rPr>
        <w:t>个人去中山公园玩，买门票花了</w:t>
      </w:r>
      <w:r w:rsidRPr="00D6021F">
        <w:rPr>
          <w:rFonts w:hint="eastAsia"/>
          <w:bCs/>
          <w:color w:val="000000"/>
          <w:kern w:val="0"/>
          <w:sz w:val="24"/>
        </w:rPr>
        <w:t>34</w:t>
      </w:r>
      <w:r w:rsidRPr="00D6021F">
        <w:rPr>
          <w:rFonts w:hint="eastAsia"/>
          <w:bCs/>
          <w:color w:val="000000"/>
          <w:kern w:val="0"/>
          <w:sz w:val="24"/>
        </w:rPr>
        <w:t>元。每张成人票</w:t>
      </w:r>
      <w:r w:rsidRPr="00D6021F">
        <w:rPr>
          <w:rFonts w:hint="eastAsia"/>
          <w:bCs/>
          <w:color w:val="000000"/>
          <w:kern w:val="0"/>
          <w:sz w:val="24"/>
        </w:rPr>
        <w:t>5</w:t>
      </w:r>
      <w:r w:rsidRPr="00D6021F">
        <w:rPr>
          <w:rFonts w:hint="eastAsia"/>
          <w:bCs/>
          <w:color w:val="000000"/>
          <w:kern w:val="0"/>
          <w:sz w:val="24"/>
        </w:rPr>
        <w:t>元每张儿童票</w:t>
      </w:r>
      <w:r w:rsidRPr="00D6021F">
        <w:rPr>
          <w:rFonts w:hint="eastAsia"/>
          <w:bCs/>
          <w:color w:val="000000"/>
          <w:kern w:val="0"/>
          <w:sz w:val="24"/>
        </w:rPr>
        <w:t>3</w:t>
      </w:r>
      <w:r w:rsidRPr="00D6021F">
        <w:rPr>
          <w:rFonts w:hint="eastAsia"/>
          <w:bCs/>
          <w:color w:val="000000"/>
          <w:kern w:val="0"/>
          <w:sz w:val="24"/>
        </w:rPr>
        <w:t>元。他们到底去了几个成人、几个儿童呢？</w:t>
      </w:r>
    </w:p>
    <w:p w:rsidR="00C67C11" w:rsidRPr="00D6021F" w:rsidRDefault="00C67C11" w:rsidP="00C67C11">
      <w:pPr>
        <w:autoSpaceDE w:val="0"/>
        <w:autoSpaceDN w:val="0"/>
        <w:adjustRightInd w:val="0"/>
        <w:ind w:leftChars="200" w:left="420" w:firstLineChars="147" w:firstLine="353"/>
        <w:jc w:val="left"/>
        <w:rPr>
          <w:rFonts w:hint="eastAsia"/>
          <w:color w:val="000000"/>
          <w:kern w:val="0"/>
          <w:sz w:val="24"/>
        </w:rPr>
      </w:pPr>
      <w:r w:rsidRPr="00D6021F">
        <w:rPr>
          <w:rFonts w:hint="eastAsia"/>
          <w:color w:val="000000"/>
          <w:kern w:val="0"/>
          <w:sz w:val="24"/>
        </w:rPr>
        <w:t>（设计意图：巩固学生利用等量关系列出方程的思想，让学生直接列出方程。）</w:t>
      </w:r>
    </w:p>
    <w:p w:rsidR="00C67C11" w:rsidRPr="00D6021F" w:rsidRDefault="00C67C11" w:rsidP="00C67C11">
      <w:pPr>
        <w:autoSpaceDE w:val="0"/>
        <w:autoSpaceDN w:val="0"/>
        <w:adjustRightInd w:val="0"/>
        <w:ind w:leftChars="200" w:left="420" w:firstLineChars="147" w:firstLine="353"/>
        <w:jc w:val="left"/>
        <w:rPr>
          <w:rFonts w:hint="eastAsia"/>
          <w:color w:val="000000"/>
          <w:kern w:val="0"/>
          <w:sz w:val="24"/>
        </w:rPr>
      </w:pPr>
      <w:r w:rsidRPr="00D6021F">
        <w:rPr>
          <w:rFonts w:hint="eastAsia"/>
          <w:color w:val="000000"/>
          <w:kern w:val="0"/>
          <w:sz w:val="24"/>
        </w:rPr>
        <w:t>（简要实录：学生较顺利的利用两个等量关系列出方程。请一位同学用实物投影仪展示自己的作品，并解释如何列此方程。）</w:t>
      </w:r>
    </w:p>
    <w:p w:rsidR="00C67C11" w:rsidRPr="00D6021F" w:rsidRDefault="00C67C11" w:rsidP="00C67C11">
      <w:pPr>
        <w:autoSpaceDE w:val="0"/>
        <w:autoSpaceDN w:val="0"/>
        <w:adjustRightInd w:val="0"/>
        <w:ind w:leftChars="200" w:left="420" w:firstLineChars="147" w:firstLine="353"/>
        <w:jc w:val="left"/>
        <w:rPr>
          <w:rFonts w:hint="eastAsia"/>
          <w:bCs/>
          <w:color w:val="000000"/>
          <w:kern w:val="0"/>
          <w:sz w:val="24"/>
        </w:rPr>
      </w:pPr>
      <w:r w:rsidRPr="00D6021F">
        <w:rPr>
          <w:rFonts w:hint="eastAsia"/>
          <w:color w:val="000000"/>
          <w:kern w:val="0"/>
          <w:sz w:val="24"/>
        </w:rPr>
        <w:t>解：</w:t>
      </w:r>
      <w:r w:rsidRPr="00D6021F">
        <w:rPr>
          <w:rFonts w:hint="eastAsia"/>
          <w:bCs/>
          <w:color w:val="000000"/>
          <w:kern w:val="0"/>
          <w:sz w:val="24"/>
        </w:rPr>
        <w:t>设他们中有</w:t>
      </w:r>
      <w:r w:rsidRPr="00D6021F">
        <w:rPr>
          <w:rFonts w:hint="eastAsia"/>
          <w:bCs/>
          <w:color w:val="000000"/>
          <w:kern w:val="0"/>
          <w:sz w:val="24"/>
        </w:rPr>
        <w:t xml:space="preserve"> x </w:t>
      </w:r>
      <w:r w:rsidRPr="00D6021F">
        <w:rPr>
          <w:rFonts w:hint="eastAsia"/>
          <w:bCs/>
          <w:color w:val="000000"/>
          <w:kern w:val="0"/>
          <w:sz w:val="24"/>
        </w:rPr>
        <w:t>个成人</w:t>
      </w:r>
      <w:r w:rsidRPr="00D6021F">
        <w:rPr>
          <w:rFonts w:hint="eastAsia"/>
          <w:bCs/>
          <w:color w:val="000000"/>
          <w:kern w:val="0"/>
          <w:sz w:val="24"/>
        </w:rPr>
        <w:t xml:space="preserve">,  y </w:t>
      </w:r>
      <w:r w:rsidRPr="00D6021F">
        <w:rPr>
          <w:rFonts w:hint="eastAsia"/>
          <w:bCs/>
          <w:color w:val="000000"/>
          <w:kern w:val="0"/>
          <w:sz w:val="24"/>
        </w:rPr>
        <w:t>个儿童</w:t>
      </w:r>
      <w:r w:rsidRPr="00D6021F">
        <w:rPr>
          <w:rFonts w:hint="eastAsia"/>
          <w:bCs/>
          <w:color w:val="000000"/>
          <w:kern w:val="0"/>
          <w:sz w:val="24"/>
        </w:rPr>
        <w:t>.</w:t>
      </w:r>
    </w:p>
    <w:p w:rsidR="00C67C11" w:rsidRPr="00D6021F" w:rsidRDefault="00C67C11" w:rsidP="00C67C11">
      <w:pPr>
        <w:autoSpaceDE w:val="0"/>
        <w:autoSpaceDN w:val="0"/>
        <w:adjustRightInd w:val="0"/>
        <w:ind w:leftChars="200" w:left="420" w:firstLineChars="147" w:firstLine="353"/>
        <w:jc w:val="left"/>
        <w:rPr>
          <w:bCs/>
          <w:color w:val="000000"/>
          <w:kern w:val="0"/>
          <w:sz w:val="24"/>
        </w:rPr>
      </w:pPr>
      <w:r w:rsidRPr="00D6021F">
        <w:rPr>
          <w:rFonts w:hint="eastAsia"/>
          <w:bCs/>
          <w:color w:val="000000"/>
          <w:kern w:val="0"/>
          <w:sz w:val="24"/>
        </w:rPr>
        <w:t>等量关系为：大人人数</w:t>
      </w:r>
      <w:r w:rsidRPr="00D6021F">
        <w:rPr>
          <w:rFonts w:hint="eastAsia"/>
          <w:bCs/>
          <w:color w:val="000000"/>
          <w:kern w:val="0"/>
          <w:sz w:val="24"/>
        </w:rPr>
        <w:t>+</w:t>
      </w:r>
      <w:r w:rsidRPr="00D6021F">
        <w:rPr>
          <w:rFonts w:hint="eastAsia"/>
          <w:bCs/>
          <w:color w:val="000000"/>
          <w:kern w:val="0"/>
          <w:sz w:val="24"/>
        </w:rPr>
        <w:t>儿童人数</w:t>
      </w:r>
      <w:r w:rsidRPr="00D6021F">
        <w:rPr>
          <w:rFonts w:hint="eastAsia"/>
          <w:bCs/>
          <w:color w:val="000000"/>
          <w:kern w:val="0"/>
          <w:sz w:val="24"/>
        </w:rPr>
        <w:t>=8</w:t>
      </w:r>
      <w:r w:rsidRPr="00D6021F">
        <w:rPr>
          <w:rFonts w:hint="eastAsia"/>
          <w:bCs/>
          <w:color w:val="000000"/>
          <w:kern w:val="0"/>
          <w:sz w:val="24"/>
        </w:rPr>
        <w:t>，大人票钱数</w:t>
      </w:r>
      <w:r w:rsidRPr="00D6021F">
        <w:rPr>
          <w:rFonts w:hint="eastAsia"/>
          <w:bCs/>
          <w:color w:val="000000"/>
          <w:kern w:val="0"/>
          <w:sz w:val="24"/>
        </w:rPr>
        <w:t>+</w:t>
      </w:r>
      <w:r w:rsidRPr="00D6021F">
        <w:rPr>
          <w:rFonts w:hint="eastAsia"/>
          <w:bCs/>
          <w:color w:val="000000"/>
          <w:kern w:val="0"/>
          <w:sz w:val="24"/>
        </w:rPr>
        <w:t>儿童票钱数</w:t>
      </w:r>
      <w:r w:rsidRPr="00D6021F">
        <w:rPr>
          <w:rFonts w:hint="eastAsia"/>
          <w:bCs/>
          <w:color w:val="000000"/>
          <w:kern w:val="0"/>
          <w:sz w:val="24"/>
        </w:rPr>
        <w:t>=34</w:t>
      </w:r>
    </w:p>
    <w:p w:rsidR="00C67C11" w:rsidRDefault="00C67C11" w:rsidP="00C67C11">
      <w:pPr>
        <w:autoSpaceDE w:val="0"/>
        <w:autoSpaceDN w:val="0"/>
        <w:adjustRightInd w:val="0"/>
        <w:ind w:leftChars="200" w:left="420" w:firstLineChars="147" w:firstLine="353"/>
        <w:jc w:val="left"/>
        <w:rPr>
          <w:rFonts w:hint="eastAsia"/>
          <w:bCs/>
          <w:color w:val="000000"/>
          <w:kern w:val="0"/>
          <w:sz w:val="24"/>
        </w:rPr>
      </w:pPr>
      <w:r w:rsidRPr="00D6021F">
        <w:rPr>
          <w:rFonts w:hint="eastAsia"/>
          <w:bCs/>
          <w:color w:val="000000"/>
          <w:kern w:val="0"/>
          <w:sz w:val="24"/>
        </w:rPr>
        <w:t>列方程得：</w:t>
      </w:r>
      <w:r w:rsidRPr="00D6021F">
        <w:rPr>
          <w:rFonts w:hint="eastAsia"/>
          <w:bCs/>
          <w:color w:val="000000"/>
          <w:kern w:val="0"/>
          <w:sz w:val="24"/>
        </w:rPr>
        <w:t xml:space="preserve">     </w:t>
      </w:r>
    </w:p>
    <w:p w:rsidR="00C67C11" w:rsidRPr="00D6021F" w:rsidRDefault="00C67C11" w:rsidP="00C67C11">
      <w:pPr>
        <w:autoSpaceDE w:val="0"/>
        <w:autoSpaceDN w:val="0"/>
        <w:adjustRightInd w:val="0"/>
        <w:ind w:leftChars="200" w:left="420" w:firstLineChars="947" w:firstLine="2273"/>
        <w:jc w:val="left"/>
        <w:rPr>
          <w:bCs/>
          <w:color w:val="000000"/>
          <w:kern w:val="0"/>
          <w:sz w:val="24"/>
        </w:rPr>
      </w:pPr>
      <w:r w:rsidRPr="00D6021F">
        <w:rPr>
          <w:rFonts w:hint="eastAsia"/>
          <w:bCs/>
          <w:color w:val="000000"/>
          <w:kern w:val="0"/>
          <w:sz w:val="24"/>
        </w:rPr>
        <w:t xml:space="preserve"> </w:t>
      </w:r>
      <w:r w:rsidRPr="00D6021F">
        <w:rPr>
          <w:bCs/>
          <w:color w:val="000000"/>
          <w:kern w:val="0"/>
          <w:sz w:val="24"/>
        </w:rPr>
        <w:t>x</w:t>
      </w:r>
      <w:r w:rsidRPr="00D6021F">
        <w:rPr>
          <w:rFonts w:hint="eastAsia"/>
          <w:bCs/>
          <w:color w:val="000000"/>
          <w:kern w:val="0"/>
          <w:sz w:val="24"/>
        </w:rPr>
        <w:t>＋</w:t>
      </w:r>
      <w:r w:rsidRPr="00D6021F">
        <w:rPr>
          <w:bCs/>
          <w:color w:val="000000"/>
          <w:kern w:val="0"/>
          <w:sz w:val="24"/>
        </w:rPr>
        <w:t>y</w:t>
      </w:r>
      <w:r w:rsidRPr="00D6021F">
        <w:rPr>
          <w:rFonts w:hint="eastAsia"/>
          <w:bCs/>
          <w:color w:val="000000"/>
          <w:kern w:val="0"/>
          <w:sz w:val="24"/>
        </w:rPr>
        <w:t>＝</w:t>
      </w:r>
      <w:r w:rsidRPr="00D6021F">
        <w:rPr>
          <w:bCs/>
          <w:color w:val="000000"/>
          <w:kern w:val="0"/>
          <w:sz w:val="24"/>
        </w:rPr>
        <w:t>8</w:t>
      </w:r>
    </w:p>
    <w:p w:rsidR="00C67C11" w:rsidRPr="00D6021F" w:rsidRDefault="00C67C11" w:rsidP="00C67C11">
      <w:pPr>
        <w:autoSpaceDE w:val="0"/>
        <w:autoSpaceDN w:val="0"/>
        <w:adjustRightInd w:val="0"/>
        <w:ind w:leftChars="200" w:left="420" w:firstLineChars="931" w:firstLine="2234"/>
        <w:jc w:val="left"/>
        <w:rPr>
          <w:rFonts w:hint="eastAsia"/>
          <w:bCs/>
          <w:color w:val="000000"/>
          <w:kern w:val="0"/>
          <w:sz w:val="24"/>
        </w:rPr>
      </w:pPr>
      <w:r w:rsidRPr="00D6021F">
        <w:rPr>
          <w:bCs/>
          <w:color w:val="000000"/>
          <w:kern w:val="0"/>
          <w:sz w:val="24"/>
        </w:rPr>
        <w:t>5x</w:t>
      </w:r>
      <w:r w:rsidRPr="00D6021F">
        <w:rPr>
          <w:rFonts w:hint="eastAsia"/>
          <w:bCs/>
          <w:color w:val="000000"/>
          <w:kern w:val="0"/>
          <w:sz w:val="24"/>
        </w:rPr>
        <w:t>＋</w:t>
      </w:r>
      <w:r w:rsidRPr="00D6021F">
        <w:rPr>
          <w:bCs/>
          <w:color w:val="000000"/>
          <w:kern w:val="0"/>
          <w:sz w:val="24"/>
        </w:rPr>
        <w:t>3y</w:t>
      </w:r>
      <w:r w:rsidRPr="00D6021F">
        <w:rPr>
          <w:rFonts w:hint="eastAsia"/>
          <w:bCs/>
          <w:color w:val="000000"/>
          <w:kern w:val="0"/>
          <w:sz w:val="24"/>
        </w:rPr>
        <w:t>＝</w:t>
      </w:r>
      <w:r w:rsidRPr="00D6021F">
        <w:rPr>
          <w:bCs/>
          <w:color w:val="000000"/>
          <w:kern w:val="0"/>
          <w:sz w:val="24"/>
        </w:rPr>
        <w:t>34</w:t>
      </w:r>
    </w:p>
    <w:p w:rsidR="00C67C11" w:rsidRPr="00D6021F" w:rsidRDefault="00C67C11" w:rsidP="00C67C11">
      <w:pPr>
        <w:numPr>
          <w:ilvl w:val="1"/>
          <w:numId w:val="10"/>
        </w:numPr>
        <w:autoSpaceDE w:val="0"/>
        <w:autoSpaceDN w:val="0"/>
        <w:adjustRightInd w:val="0"/>
        <w:jc w:val="left"/>
        <w:rPr>
          <w:rFonts w:hint="eastAsia"/>
          <w:b/>
          <w:bCs/>
          <w:color w:val="000000"/>
          <w:kern w:val="0"/>
          <w:sz w:val="24"/>
        </w:rPr>
      </w:pPr>
      <w:r w:rsidRPr="00D6021F">
        <w:rPr>
          <w:rFonts w:hint="eastAsia"/>
          <w:b/>
          <w:bCs/>
          <w:color w:val="000000"/>
          <w:kern w:val="0"/>
          <w:sz w:val="24"/>
        </w:rPr>
        <w:t>联系旧知，总结新知</w:t>
      </w:r>
    </w:p>
    <w:p w:rsidR="00C67C11" w:rsidRPr="00D6021F" w:rsidRDefault="00C67C11" w:rsidP="00C67C11">
      <w:pPr>
        <w:autoSpaceDE w:val="0"/>
        <w:autoSpaceDN w:val="0"/>
        <w:adjustRightInd w:val="0"/>
        <w:ind w:firstLineChars="196" w:firstLine="470"/>
        <w:jc w:val="left"/>
        <w:rPr>
          <w:rFonts w:hint="eastAsia"/>
          <w:bCs/>
          <w:color w:val="000000"/>
          <w:kern w:val="0"/>
          <w:sz w:val="24"/>
        </w:rPr>
      </w:pPr>
      <w:r w:rsidRPr="00D6021F">
        <w:rPr>
          <w:rFonts w:hint="eastAsia"/>
          <w:bCs/>
          <w:color w:val="000000"/>
          <w:kern w:val="0"/>
          <w:sz w:val="24"/>
        </w:rPr>
        <w:t>1</w:t>
      </w:r>
      <w:r w:rsidRPr="00D6021F">
        <w:rPr>
          <w:rFonts w:hint="eastAsia"/>
          <w:bCs/>
          <w:color w:val="000000"/>
          <w:kern w:val="0"/>
          <w:sz w:val="24"/>
        </w:rPr>
        <w:t>、</w:t>
      </w:r>
      <w:r w:rsidRPr="00D6021F">
        <w:rPr>
          <w:rFonts w:hint="eastAsia"/>
          <w:b/>
          <w:color w:val="000000"/>
          <w:kern w:val="0"/>
          <w:sz w:val="24"/>
        </w:rPr>
        <w:t>【课件投影】</w:t>
      </w:r>
      <w:r w:rsidRPr="00D6021F">
        <w:rPr>
          <w:rFonts w:hint="eastAsia"/>
          <w:bCs/>
          <w:color w:val="000000"/>
          <w:kern w:val="0"/>
          <w:sz w:val="24"/>
        </w:rPr>
        <w:t>观察下列方程，</w:t>
      </w:r>
      <w:r w:rsidRPr="00D6021F">
        <w:rPr>
          <w:rFonts w:hint="eastAsia"/>
          <w:bCs/>
          <w:color w:val="000000"/>
          <w:kern w:val="0"/>
          <w:sz w:val="24"/>
        </w:rPr>
        <w:t xml:space="preserve"> </w:t>
      </w:r>
    </w:p>
    <w:p w:rsidR="00C67C11" w:rsidRPr="00D6021F" w:rsidRDefault="00C67C11" w:rsidP="00C67C11">
      <w:pPr>
        <w:autoSpaceDE w:val="0"/>
        <w:autoSpaceDN w:val="0"/>
        <w:adjustRightInd w:val="0"/>
        <w:ind w:firstLineChars="833" w:firstLine="1999"/>
        <w:jc w:val="left"/>
        <w:rPr>
          <w:bCs/>
          <w:color w:val="000000"/>
          <w:kern w:val="0"/>
          <w:sz w:val="24"/>
        </w:rPr>
      </w:pPr>
      <w:r w:rsidRPr="00D6021F">
        <w:rPr>
          <w:rFonts w:hint="eastAsia"/>
          <w:bCs/>
          <w:color w:val="000000"/>
          <w:kern w:val="0"/>
          <w:sz w:val="24"/>
        </w:rPr>
        <w:t xml:space="preserve">x-y=2  </w:t>
      </w:r>
      <w:r w:rsidRPr="00D6021F">
        <w:rPr>
          <w:rFonts w:hint="eastAsia"/>
          <w:bCs/>
          <w:color w:val="000000"/>
          <w:kern w:val="0"/>
          <w:sz w:val="24"/>
        </w:rPr>
        <w:t>与</w:t>
      </w:r>
      <w:r w:rsidRPr="00D6021F">
        <w:rPr>
          <w:rFonts w:hint="eastAsia"/>
          <w:bCs/>
          <w:color w:val="000000"/>
          <w:kern w:val="0"/>
          <w:sz w:val="24"/>
        </w:rPr>
        <w:t xml:space="preserve"> x+1=2</w:t>
      </w:r>
      <w:r w:rsidRPr="00D6021F">
        <w:rPr>
          <w:rFonts w:hint="eastAsia"/>
          <w:bCs/>
          <w:color w:val="000000"/>
          <w:kern w:val="0"/>
          <w:sz w:val="24"/>
        </w:rPr>
        <w:t>（</w:t>
      </w:r>
      <w:r w:rsidRPr="00D6021F">
        <w:rPr>
          <w:rFonts w:hint="eastAsia"/>
          <w:bCs/>
          <w:color w:val="000000"/>
          <w:kern w:val="0"/>
          <w:sz w:val="24"/>
        </w:rPr>
        <w:t>y-1</w:t>
      </w:r>
      <w:r w:rsidRPr="00D6021F">
        <w:rPr>
          <w:rFonts w:hint="eastAsia"/>
          <w:bCs/>
          <w:color w:val="000000"/>
          <w:kern w:val="0"/>
          <w:sz w:val="24"/>
        </w:rPr>
        <w:t>）</w:t>
      </w:r>
      <w:r w:rsidRPr="00D6021F">
        <w:rPr>
          <w:rFonts w:hint="eastAsia"/>
          <w:bCs/>
          <w:color w:val="000000"/>
          <w:kern w:val="0"/>
          <w:sz w:val="24"/>
        </w:rPr>
        <w:t xml:space="preserve">                    </w:t>
      </w:r>
    </w:p>
    <w:p w:rsidR="00C67C11" w:rsidRPr="00D6021F" w:rsidRDefault="00C67C11" w:rsidP="00C67C11">
      <w:pPr>
        <w:autoSpaceDE w:val="0"/>
        <w:autoSpaceDN w:val="0"/>
        <w:adjustRightInd w:val="0"/>
        <w:ind w:firstLineChars="833" w:firstLine="1999"/>
        <w:jc w:val="left"/>
        <w:rPr>
          <w:rFonts w:hint="eastAsia"/>
          <w:bCs/>
          <w:color w:val="000000"/>
          <w:kern w:val="0"/>
          <w:sz w:val="24"/>
        </w:rPr>
      </w:pPr>
      <w:r w:rsidRPr="00D6021F">
        <w:rPr>
          <w:bCs/>
          <w:color w:val="000000"/>
          <w:kern w:val="0"/>
          <w:sz w:val="24"/>
        </w:rPr>
        <w:t>x</w:t>
      </w:r>
      <w:r w:rsidRPr="00D6021F">
        <w:rPr>
          <w:rFonts w:hint="eastAsia"/>
          <w:bCs/>
          <w:color w:val="000000"/>
          <w:kern w:val="0"/>
          <w:sz w:val="24"/>
        </w:rPr>
        <w:t>＋</w:t>
      </w:r>
      <w:r w:rsidRPr="00D6021F">
        <w:rPr>
          <w:bCs/>
          <w:color w:val="000000"/>
          <w:kern w:val="0"/>
          <w:sz w:val="24"/>
        </w:rPr>
        <w:t>y</w:t>
      </w:r>
      <w:r w:rsidRPr="00D6021F">
        <w:rPr>
          <w:rFonts w:hint="eastAsia"/>
          <w:bCs/>
          <w:color w:val="000000"/>
          <w:kern w:val="0"/>
          <w:sz w:val="24"/>
        </w:rPr>
        <w:t>＝</w:t>
      </w:r>
      <w:r w:rsidRPr="00D6021F">
        <w:rPr>
          <w:bCs/>
          <w:color w:val="000000"/>
          <w:kern w:val="0"/>
          <w:sz w:val="24"/>
        </w:rPr>
        <w:t>8</w:t>
      </w:r>
      <w:r w:rsidRPr="00D6021F">
        <w:rPr>
          <w:rFonts w:hint="eastAsia"/>
          <w:bCs/>
          <w:color w:val="000000"/>
          <w:kern w:val="0"/>
          <w:sz w:val="24"/>
        </w:rPr>
        <w:t>与</w:t>
      </w:r>
      <w:r w:rsidRPr="00D6021F">
        <w:rPr>
          <w:rFonts w:hint="eastAsia"/>
          <w:bCs/>
          <w:color w:val="000000"/>
          <w:kern w:val="0"/>
          <w:sz w:val="24"/>
        </w:rPr>
        <w:t xml:space="preserve"> </w:t>
      </w:r>
      <w:r w:rsidRPr="00D6021F">
        <w:rPr>
          <w:bCs/>
          <w:color w:val="000000"/>
          <w:kern w:val="0"/>
          <w:sz w:val="24"/>
        </w:rPr>
        <w:t>5x</w:t>
      </w:r>
      <w:r w:rsidRPr="00D6021F">
        <w:rPr>
          <w:rFonts w:hint="eastAsia"/>
          <w:bCs/>
          <w:color w:val="000000"/>
          <w:kern w:val="0"/>
          <w:sz w:val="24"/>
        </w:rPr>
        <w:t>＋</w:t>
      </w:r>
      <w:r w:rsidRPr="00D6021F">
        <w:rPr>
          <w:bCs/>
          <w:color w:val="000000"/>
          <w:kern w:val="0"/>
          <w:sz w:val="24"/>
        </w:rPr>
        <w:t>3y</w:t>
      </w:r>
      <w:r w:rsidRPr="00D6021F">
        <w:rPr>
          <w:rFonts w:hint="eastAsia"/>
          <w:bCs/>
          <w:color w:val="000000"/>
          <w:kern w:val="0"/>
          <w:sz w:val="24"/>
        </w:rPr>
        <w:t>＝</w:t>
      </w:r>
      <w:r w:rsidRPr="00D6021F">
        <w:rPr>
          <w:bCs/>
          <w:color w:val="000000"/>
          <w:kern w:val="0"/>
          <w:sz w:val="24"/>
        </w:rPr>
        <w:t>34</w:t>
      </w:r>
    </w:p>
    <w:p w:rsidR="00C67C11" w:rsidRPr="00D6021F" w:rsidRDefault="00C67C11" w:rsidP="00C67C11">
      <w:pPr>
        <w:autoSpaceDE w:val="0"/>
        <w:autoSpaceDN w:val="0"/>
        <w:adjustRightInd w:val="0"/>
        <w:jc w:val="left"/>
        <w:rPr>
          <w:rFonts w:hint="eastAsia"/>
          <w:bCs/>
          <w:color w:val="000000"/>
          <w:kern w:val="0"/>
          <w:sz w:val="24"/>
        </w:rPr>
      </w:pPr>
      <w:r w:rsidRPr="00D6021F">
        <w:rPr>
          <w:rFonts w:hint="eastAsia"/>
          <w:bCs/>
          <w:color w:val="000000"/>
          <w:kern w:val="0"/>
          <w:sz w:val="24"/>
        </w:rPr>
        <w:t>这些方程有什么共同点？请根据共同点联系旧知给这些方程命名。小组内统一结论，选代表阐述。（小提示：方程中都含几个未知数？所含未知数的项的次数是多少？）</w:t>
      </w:r>
    </w:p>
    <w:p w:rsidR="00C67C11" w:rsidRPr="00D6021F" w:rsidRDefault="00C67C11" w:rsidP="00C67C11">
      <w:pPr>
        <w:autoSpaceDE w:val="0"/>
        <w:autoSpaceDN w:val="0"/>
        <w:adjustRightInd w:val="0"/>
        <w:ind w:left="233" w:hangingChars="97" w:hanging="233"/>
        <w:jc w:val="left"/>
        <w:rPr>
          <w:rFonts w:hint="eastAsia"/>
          <w:color w:val="000000"/>
          <w:kern w:val="0"/>
          <w:sz w:val="24"/>
        </w:rPr>
      </w:pPr>
      <w:r w:rsidRPr="00D6021F">
        <w:rPr>
          <w:rFonts w:hint="eastAsia"/>
          <w:color w:val="000000"/>
          <w:kern w:val="0"/>
          <w:sz w:val="24"/>
        </w:rPr>
        <w:t xml:space="preserve">      </w:t>
      </w:r>
      <w:r w:rsidRPr="00D6021F">
        <w:rPr>
          <w:rFonts w:hint="eastAsia"/>
          <w:color w:val="000000"/>
          <w:kern w:val="0"/>
          <w:sz w:val="24"/>
        </w:rPr>
        <w:t>（设计意图：这是课本想一想环节，学生按照小提示的思路对以上</w:t>
      </w:r>
      <w:r w:rsidRPr="00D6021F">
        <w:rPr>
          <w:rFonts w:hint="eastAsia"/>
          <w:color w:val="000000"/>
          <w:kern w:val="0"/>
          <w:sz w:val="24"/>
        </w:rPr>
        <w:t>4</w:t>
      </w:r>
      <w:r w:rsidRPr="00D6021F">
        <w:rPr>
          <w:rFonts w:hint="eastAsia"/>
          <w:color w:val="000000"/>
          <w:kern w:val="0"/>
          <w:sz w:val="24"/>
        </w:rPr>
        <w:t>个方程分析，独立思考找出共性，联系一元一次方程的定义互相交流归纳出二元一次方程的定义。）</w:t>
      </w:r>
    </w:p>
    <w:p w:rsidR="00C67C11" w:rsidRPr="00D6021F" w:rsidRDefault="00C67C11" w:rsidP="00C67C11">
      <w:pPr>
        <w:autoSpaceDE w:val="0"/>
        <w:autoSpaceDN w:val="0"/>
        <w:adjustRightInd w:val="0"/>
        <w:jc w:val="left"/>
        <w:rPr>
          <w:bCs/>
          <w:color w:val="000000"/>
          <w:kern w:val="0"/>
          <w:sz w:val="24"/>
        </w:rPr>
      </w:pPr>
      <w:r w:rsidRPr="00D6021F">
        <w:rPr>
          <w:rFonts w:hint="eastAsia"/>
          <w:bCs/>
          <w:color w:val="000000"/>
          <w:kern w:val="0"/>
          <w:sz w:val="24"/>
        </w:rPr>
        <w:lastRenderedPageBreak/>
        <w:t xml:space="preserve">      </w:t>
      </w:r>
      <w:r w:rsidRPr="00D6021F">
        <w:rPr>
          <w:rFonts w:hint="eastAsia"/>
          <w:color w:val="000000"/>
          <w:kern w:val="0"/>
          <w:sz w:val="24"/>
        </w:rPr>
        <w:t>（简要实录：学生按导向性信息独立思考后得结果，部分学生会交流得共同点：方程中含</w:t>
      </w:r>
      <w:r w:rsidRPr="00D6021F">
        <w:rPr>
          <w:rFonts w:hint="eastAsia"/>
          <w:bCs/>
          <w:color w:val="000000"/>
          <w:kern w:val="0"/>
          <w:sz w:val="24"/>
        </w:rPr>
        <w:t>两个未知数，所含未知数的项的次数都是</w:t>
      </w:r>
      <w:r w:rsidRPr="00D6021F">
        <w:rPr>
          <w:rFonts w:hint="eastAsia"/>
          <w:bCs/>
          <w:color w:val="000000"/>
          <w:kern w:val="0"/>
          <w:sz w:val="24"/>
        </w:rPr>
        <w:t>1</w:t>
      </w:r>
      <w:r w:rsidRPr="00D6021F">
        <w:rPr>
          <w:rFonts w:hint="eastAsia"/>
          <w:bCs/>
          <w:color w:val="000000"/>
          <w:kern w:val="0"/>
          <w:sz w:val="24"/>
        </w:rPr>
        <w:t>，这样的方程就称为二元一次方程。）</w:t>
      </w:r>
    </w:p>
    <w:p w:rsidR="00C67C11" w:rsidRPr="00D6021F" w:rsidRDefault="00C67C11" w:rsidP="00C67C11">
      <w:pPr>
        <w:autoSpaceDE w:val="0"/>
        <w:autoSpaceDN w:val="0"/>
        <w:adjustRightInd w:val="0"/>
        <w:jc w:val="left"/>
        <w:rPr>
          <w:rFonts w:hint="eastAsia"/>
          <w:color w:val="000000"/>
          <w:kern w:val="0"/>
          <w:sz w:val="24"/>
        </w:rPr>
      </w:pPr>
      <w:r w:rsidRPr="00D6021F">
        <w:rPr>
          <w:rFonts w:hint="eastAsia"/>
          <w:b/>
          <w:color w:val="000000"/>
          <w:kern w:val="0"/>
          <w:sz w:val="24"/>
        </w:rPr>
        <w:t xml:space="preserve">    2</w:t>
      </w:r>
      <w:r w:rsidRPr="00D6021F">
        <w:rPr>
          <w:rFonts w:hint="eastAsia"/>
          <w:b/>
          <w:color w:val="000000"/>
          <w:kern w:val="0"/>
          <w:sz w:val="24"/>
        </w:rPr>
        <w:t>、【课件投影】</w:t>
      </w:r>
      <w:r w:rsidRPr="00D6021F">
        <w:rPr>
          <w:rFonts w:hint="eastAsia"/>
          <w:color w:val="000000"/>
          <w:kern w:val="0"/>
          <w:sz w:val="24"/>
        </w:rPr>
        <w:t>阅读课本相关内容，总结回答：什么是二元一次方程组？请举例说明。自由发言，个人展示。</w:t>
      </w:r>
    </w:p>
    <w:p w:rsidR="00C67C11" w:rsidRPr="00D6021F" w:rsidRDefault="00C67C11" w:rsidP="00C67C11">
      <w:pPr>
        <w:autoSpaceDE w:val="0"/>
        <w:autoSpaceDN w:val="0"/>
        <w:adjustRightInd w:val="0"/>
        <w:jc w:val="left"/>
        <w:rPr>
          <w:rFonts w:hint="eastAsia"/>
          <w:color w:val="000000"/>
          <w:kern w:val="0"/>
          <w:sz w:val="24"/>
        </w:rPr>
      </w:pPr>
      <w:r w:rsidRPr="00D6021F">
        <w:rPr>
          <w:rFonts w:hint="eastAsia"/>
          <w:color w:val="000000"/>
          <w:kern w:val="0"/>
          <w:sz w:val="24"/>
        </w:rPr>
        <w:t xml:space="preserve">      </w:t>
      </w:r>
      <w:r w:rsidRPr="00D6021F">
        <w:rPr>
          <w:rFonts w:hint="eastAsia"/>
          <w:color w:val="000000"/>
          <w:kern w:val="0"/>
          <w:sz w:val="24"/>
        </w:rPr>
        <w:t>（设计意图：通过阅读课本，学生明白二元一次方程组的构成，理解二元一次方程组的定义，并根据对定义的理解举二元一次方程组</w:t>
      </w:r>
      <w:r>
        <w:rPr>
          <w:rFonts w:hint="eastAsia"/>
          <w:color w:val="000000"/>
          <w:kern w:val="0"/>
          <w:sz w:val="24"/>
        </w:rPr>
        <w:t>的</w:t>
      </w:r>
      <w:r w:rsidRPr="00D6021F">
        <w:rPr>
          <w:rFonts w:hint="eastAsia"/>
          <w:color w:val="000000"/>
          <w:kern w:val="0"/>
          <w:sz w:val="24"/>
        </w:rPr>
        <w:t>例子。）</w:t>
      </w:r>
    </w:p>
    <w:p w:rsidR="00C67C11" w:rsidRPr="00D6021F" w:rsidRDefault="00C67C11" w:rsidP="00C67C11">
      <w:pPr>
        <w:autoSpaceDE w:val="0"/>
        <w:autoSpaceDN w:val="0"/>
        <w:adjustRightInd w:val="0"/>
        <w:jc w:val="left"/>
        <w:rPr>
          <w:rFonts w:hint="eastAsia"/>
          <w:color w:val="000000"/>
          <w:kern w:val="0"/>
          <w:sz w:val="24"/>
        </w:rPr>
      </w:pPr>
      <w:r w:rsidRPr="00D6021F">
        <w:rPr>
          <w:rFonts w:hint="eastAsia"/>
          <w:color w:val="000000"/>
          <w:kern w:val="0"/>
          <w:sz w:val="24"/>
        </w:rPr>
        <w:t xml:space="preserve">      </w:t>
      </w:r>
      <w:r w:rsidRPr="00D6021F">
        <w:rPr>
          <w:rFonts w:hint="eastAsia"/>
          <w:color w:val="000000"/>
          <w:kern w:val="0"/>
          <w:sz w:val="24"/>
        </w:rPr>
        <w:t>（简要实录：学生认真看书，找出满足二元一次方程组的两个条件，根据书中的定义举出二元一次方程组的例子。）</w:t>
      </w:r>
    </w:p>
    <w:p w:rsidR="00C67C11" w:rsidRPr="00D6021F" w:rsidRDefault="00C67C11" w:rsidP="00C67C11">
      <w:pPr>
        <w:autoSpaceDE w:val="0"/>
        <w:autoSpaceDN w:val="0"/>
        <w:adjustRightInd w:val="0"/>
        <w:ind w:firstLineChars="294" w:firstLine="706"/>
        <w:jc w:val="left"/>
        <w:rPr>
          <w:rFonts w:hint="eastAsia"/>
          <w:bCs/>
          <w:color w:val="000000"/>
          <w:kern w:val="0"/>
          <w:sz w:val="24"/>
        </w:rPr>
      </w:pPr>
      <w:r w:rsidRPr="00D6021F">
        <w:rPr>
          <w:rFonts w:hint="eastAsia"/>
          <w:color w:val="000000"/>
          <w:kern w:val="0"/>
          <w:sz w:val="24"/>
        </w:rPr>
        <w:t>王毅峰：在方程</w:t>
      </w:r>
      <w:r w:rsidRPr="00D6021F">
        <w:rPr>
          <w:rFonts w:hint="eastAsia"/>
          <w:bCs/>
          <w:color w:val="000000"/>
          <w:kern w:val="0"/>
          <w:sz w:val="24"/>
        </w:rPr>
        <w:t>x-y=2</w:t>
      </w:r>
      <w:r w:rsidRPr="00D6021F">
        <w:rPr>
          <w:rFonts w:hint="eastAsia"/>
          <w:bCs/>
          <w:color w:val="000000"/>
          <w:kern w:val="0"/>
          <w:sz w:val="24"/>
        </w:rPr>
        <w:t>与</w:t>
      </w:r>
      <w:r w:rsidRPr="00D6021F">
        <w:rPr>
          <w:rFonts w:hint="eastAsia"/>
          <w:bCs/>
          <w:color w:val="000000"/>
          <w:kern w:val="0"/>
          <w:sz w:val="24"/>
        </w:rPr>
        <w:t>x+1=2</w:t>
      </w:r>
      <w:r w:rsidRPr="00D6021F">
        <w:rPr>
          <w:rFonts w:hint="eastAsia"/>
          <w:bCs/>
          <w:color w:val="000000"/>
          <w:kern w:val="0"/>
          <w:sz w:val="24"/>
        </w:rPr>
        <w:t>（</w:t>
      </w:r>
      <w:r w:rsidRPr="00D6021F">
        <w:rPr>
          <w:rFonts w:hint="eastAsia"/>
          <w:bCs/>
          <w:color w:val="000000"/>
          <w:kern w:val="0"/>
          <w:sz w:val="24"/>
        </w:rPr>
        <w:t>y-1</w:t>
      </w:r>
      <w:r w:rsidRPr="00D6021F">
        <w:rPr>
          <w:rFonts w:hint="eastAsia"/>
          <w:bCs/>
          <w:color w:val="000000"/>
          <w:kern w:val="0"/>
          <w:sz w:val="24"/>
        </w:rPr>
        <w:t>）中，</w:t>
      </w:r>
      <w:r w:rsidRPr="00D6021F">
        <w:rPr>
          <w:rFonts w:hint="eastAsia"/>
          <w:bCs/>
          <w:color w:val="000000"/>
          <w:kern w:val="0"/>
          <w:sz w:val="24"/>
        </w:rPr>
        <w:t>x</w:t>
      </w:r>
      <w:r w:rsidRPr="00D6021F">
        <w:rPr>
          <w:rFonts w:hint="eastAsia"/>
          <w:bCs/>
          <w:color w:val="000000"/>
          <w:kern w:val="0"/>
          <w:sz w:val="24"/>
        </w:rPr>
        <w:t>的含义相同，都表示老牛驮的包裹数，</w:t>
      </w:r>
      <w:r w:rsidRPr="00D6021F">
        <w:rPr>
          <w:rFonts w:hint="eastAsia"/>
          <w:bCs/>
          <w:color w:val="000000"/>
          <w:kern w:val="0"/>
          <w:sz w:val="24"/>
        </w:rPr>
        <w:t>y</w:t>
      </w:r>
      <w:r w:rsidRPr="00D6021F">
        <w:rPr>
          <w:rFonts w:hint="eastAsia"/>
          <w:bCs/>
          <w:color w:val="000000"/>
          <w:kern w:val="0"/>
          <w:sz w:val="24"/>
        </w:rPr>
        <w:t>的含义也都相同，都表示小马驮的包裹数。</w:t>
      </w:r>
      <w:r w:rsidRPr="00D6021F">
        <w:rPr>
          <w:rFonts w:hint="eastAsia"/>
          <w:bCs/>
          <w:color w:val="000000"/>
          <w:kern w:val="0"/>
          <w:sz w:val="24"/>
        </w:rPr>
        <w:t>x</w:t>
      </w:r>
      <w:r w:rsidRPr="00D6021F">
        <w:rPr>
          <w:rFonts w:hint="eastAsia"/>
          <w:bCs/>
          <w:color w:val="000000"/>
          <w:kern w:val="0"/>
          <w:sz w:val="24"/>
        </w:rPr>
        <w:t>、</w:t>
      </w:r>
      <w:r w:rsidRPr="00D6021F">
        <w:rPr>
          <w:rFonts w:hint="eastAsia"/>
          <w:bCs/>
          <w:color w:val="000000"/>
          <w:kern w:val="0"/>
          <w:sz w:val="24"/>
        </w:rPr>
        <w:t>y</w:t>
      </w:r>
      <w:r w:rsidRPr="00D6021F">
        <w:rPr>
          <w:rFonts w:hint="eastAsia"/>
          <w:bCs/>
          <w:color w:val="000000"/>
          <w:kern w:val="0"/>
          <w:sz w:val="24"/>
        </w:rPr>
        <w:t>的含义都相同的两个方程联立起来就构成了方程组。</w:t>
      </w:r>
    </w:p>
    <w:p w:rsidR="00C67C11" w:rsidRPr="00D6021F" w:rsidRDefault="00C67C11" w:rsidP="00C67C11">
      <w:pPr>
        <w:tabs>
          <w:tab w:val="left" w:pos="540"/>
        </w:tabs>
        <w:autoSpaceDE w:val="0"/>
        <w:autoSpaceDN w:val="0"/>
        <w:adjustRightInd w:val="0"/>
        <w:ind w:firstLineChars="294" w:firstLine="706"/>
        <w:jc w:val="left"/>
        <w:rPr>
          <w:rFonts w:hint="eastAsia"/>
          <w:color w:val="000000"/>
          <w:sz w:val="24"/>
        </w:rPr>
      </w:pPr>
      <w:r w:rsidRPr="00D6021F">
        <w:rPr>
          <w:rFonts w:hint="eastAsia"/>
          <w:bCs/>
          <w:color w:val="000000"/>
          <w:kern w:val="0"/>
          <w:sz w:val="24"/>
        </w:rPr>
        <w:t>再比如</w:t>
      </w:r>
      <w:r w:rsidRPr="00D6021F">
        <w:rPr>
          <w:rFonts w:hint="eastAsia"/>
          <w:bCs/>
          <w:color w:val="000000"/>
          <w:kern w:val="0"/>
          <w:sz w:val="24"/>
        </w:rPr>
        <w:t xml:space="preserve">  </w:t>
      </w:r>
      <w:r w:rsidRPr="00D6021F">
        <w:rPr>
          <w:color w:val="000000"/>
          <w:position w:val="-30"/>
          <w:sz w:val="24"/>
        </w:rPr>
        <w:object w:dxaOrig="1180" w:dyaOrig="720">
          <v:shape id="_x0000_i1103" type="#_x0000_t75" style="width:59.25pt;height:36pt" o:ole="">
            <v:imagedata r:id="rId191" o:title=""/>
          </v:shape>
          <o:OLEObject Type="Embed" ProgID="Equation.3" ShapeID="_x0000_i1103" DrawAspect="Content" ObjectID="_1429601727" r:id="rId192"/>
        </w:object>
      </w:r>
      <w:r w:rsidRPr="00D6021F">
        <w:rPr>
          <w:rFonts w:hint="eastAsia"/>
          <w:color w:val="000000"/>
          <w:sz w:val="24"/>
        </w:rPr>
        <w:t>就是二元一次方程组。</w:t>
      </w:r>
    </w:p>
    <w:p w:rsidR="00C67C11" w:rsidRPr="00D6021F" w:rsidRDefault="00C67C11" w:rsidP="00C67C11">
      <w:pPr>
        <w:tabs>
          <w:tab w:val="left" w:pos="540"/>
        </w:tabs>
        <w:autoSpaceDE w:val="0"/>
        <w:autoSpaceDN w:val="0"/>
        <w:adjustRightInd w:val="0"/>
        <w:ind w:firstLineChars="294" w:firstLine="706"/>
        <w:jc w:val="left"/>
        <w:rPr>
          <w:rFonts w:hint="eastAsia"/>
          <w:color w:val="000000"/>
          <w:sz w:val="24"/>
        </w:rPr>
      </w:pPr>
      <w:r w:rsidRPr="00D6021F">
        <w:rPr>
          <w:rFonts w:hint="eastAsia"/>
          <w:color w:val="000000"/>
          <w:sz w:val="24"/>
        </w:rPr>
        <w:t>柳博雨：只要有两个一次方程，且所含两个未知数相同，组成的方程组就是二元一次方程组。比如：</w:t>
      </w:r>
      <w:r w:rsidRPr="00D6021F">
        <w:rPr>
          <w:color w:val="000000"/>
          <w:position w:val="-30"/>
          <w:sz w:val="24"/>
        </w:rPr>
        <w:object w:dxaOrig="1040" w:dyaOrig="720">
          <v:shape id="_x0000_i1104" type="#_x0000_t75" style="width:51.75pt;height:36pt" o:ole="">
            <v:imagedata r:id="rId193" o:title=""/>
          </v:shape>
          <o:OLEObject Type="Embed" ProgID="Equation.3" ShapeID="_x0000_i1104" DrawAspect="Content" ObjectID="_1429601728" r:id="rId194"/>
        </w:object>
      </w:r>
      <w:r w:rsidRPr="00D6021F">
        <w:rPr>
          <w:rFonts w:hint="eastAsia"/>
          <w:color w:val="000000"/>
          <w:sz w:val="24"/>
        </w:rPr>
        <w:t>就是二元一次方程组。</w:t>
      </w:r>
    </w:p>
    <w:p w:rsidR="00C67C11" w:rsidRPr="00D6021F" w:rsidRDefault="00C67C11" w:rsidP="00C67C11">
      <w:pPr>
        <w:tabs>
          <w:tab w:val="left" w:pos="540"/>
        </w:tabs>
        <w:autoSpaceDE w:val="0"/>
        <w:autoSpaceDN w:val="0"/>
        <w:adjustRightInd w:val="0"/>
        <w:jc w:val="left"/>
        <w:rPr>
          <w:rFonts w:hint="eastAsia"/>
          <w:b/>
          <w:color w:val="000000"/>
          <w:sz w:val="24"/>
        </w:rPr>
      </w:pPr>
      <w:r w:rsidRPr="00D6021F">
        <w:rPr>
          <w:rFonts w:hint="eastAsia"/>
          <w:b/>
          <w:color w:val="000000"/>
          <w:sz w:val="24"/>
        </w:rPr>
        <w:t>三、再探新知</w:t>
      </w:r>
      <w:r>
        <w:rPr>
          <w:rFonts w:hint="eastAsia"/>
          <w:b/>
          <w:color w:val="000000"/>
          <w:sz w:val="24"/>
        </w:rPr>
        <w:t>，提高能力</w:t>
      </w:r>
    </w:p>
    <w:p w:rsidR="00C67C11" w:rsidRPr="00D6021F" w:rsidRDefault="00C67C11" w:rsidP="00C67C11">
      <w:pPr>
        <w:tabs>
          <w:tab w:val="left" w:pos="540"/>
        </w:tabs>
        <w:autoSpaceDE w:val="0"/>
        <w:autoSpaceDN w:val="0"/>
        <w:adjustRightInd w:val="0"/>
        <w:ind w:firstLineChars="48" w:firstLine="116"/>
        <w:jc w:val="left"/>
        <w:rPr>
          <w:rFonts w:hint="eastAsia"/>
          <w:b/>
          <w:color w:val="000000"/>
          <w:sz w:val="24"/>
        </w:rPr>
      </w:pPr>
      <w:r w:rsidRPr="00D6021F">
        <w:rPr>
          <w:rFonts w:hint="eastAsia"/>
          <w:b/>
          <w:color w:val="000000"/>
          <w:sz w:val="24"/>
        </w:rPr>
        <w:t>（</w:t>
      </w:r>
      <w:r>
        <w:rPr>
          <w:rFonts w:hint="eastAsia"/>
          <w:b/>
          <w:color w:val="000000"/>
          <w:sz w:val="24"/>
        </w:rPr>
        <w:t>一</w:t>
      </w:r>
      <w:r w:rsidRPr="00D6021F">
        <w:rPr>
          <w:rFonts w:hint="eastAsia"/>
          <w:b/>
          <w:color w:val="000000"/>
          <w:sz w:val="24"/>
        </w:rPr>
        <w:t>）利用新知，学以致用</w:t>
      </w:r>
    </w:p>
    <w:p w:rsidR="00C67C11" w:rsidRPr="00D6021F" w:rsidRDefault="00C67C11" w:rsidP="00C67C11">
      <w:pPr>
        <w:tabs>
          <w:tab w:val="left" w:pos="540"/>
        </w:tabs>
        <w:autoSpaceDE w:val="0"/>
        <w:autoSpaceDN w:val="0"/>
        <w:adjustRightInd w:val="0"/>
        <w:ind w:firstLineChars="294" w:firstLine="708"/>
        <w:jc w:val="left"/>
        <w:rPr>
          <w:rFonts w:hint="eastAsia"/>
          <w:bCs/>
          <w:color w:val="000000"/>
          <w:kern w:val="0"/>
          <w:sz w:val="24"/>
        </w:rPr>
      </w:pPr>
      <w:r w:rsidRPr="00D6021F">
        <w:rPr>
          <w:rFonts w:hint="eastAsia"/>
          <w:b/>
          <w:color w:val="000000"/>
          <w:kern w:val="0"/>
          <w:sz w:val="24"/>
        </w:rPr>
        <w:t>【课件投影】</w:t>
      </w:r>
      <w:r w:rsidRPr="00D6021F">
        <w:rPr>
          <w:rFonts w:hint="eastAsia"/>
          <w:bCs/>
          <w:color w:val="000000"/>
          <w:kern w:val="0"/>
          <w:sz w:val="24"/>
        </w:rPr>
        <w:t>请根据题意列出方程组。独立思考，个人展示。</w:t>
      </w:r>
    </w:p>
    <w:p w:rsidR="00C67C11" w:rsidRPr="00D6021F" w:rsidRDefault="00C67C11" w:rsidP="00C67C11">
      <w:pPr>
        <w:tabs>
          <w:tab w:val="left" w:pos="540"/>
        </w:tabs>
        <w:autoSpaceDE w:val="0"/>
        <w:autoSpaceDN w:val="0"/>
        <w:adjustRightInd w:val="0"/>
        <w:ind w:firstLineChars="294" w:firstLine="706"/>
        <w:jc w:val="left"/>
        <w:rPr>
          <w:rFonts w:hint="eastAsia"/>
          <w:bCs/>
          <w:color w:val="000000"/>
          <w:kern w:val="0"/>
          <w:sz w:val="24"/>
        </w:rPr>
      </w:pPr>
      <w:r w:rsidRPr="00D6021F">
        <w:rPr>
          <w:rFonts w:hint="eastAsia"/>
          <w:bCs/>
          <w:color w:val="000000"/>
          <w:kern w:val="0"/>
          <w:sz w:val="24"/>
        </w:rPr>
        <w:t xml:space="preserve">　小明到邮局寄包裹，用了</w:t>
      </w:r>
      <w:r w:rsidRPr="00D6021F">
        <w:rPr>
          <w:bCs/>
          <w:color w:val="000000"/>
          <w:kern w:val="0"/>
          <w:sz w:val="24"/>
        </w:rPr>
        <w:t>6.4</w:t>
      </w:r>
      <w:r w:rsidRPr="00D6021F">
        <w:rPr>
          <w:rFonts w:hint="eastAsia"/>
          <w:bCs/>
          <w:color w:val="000000"/>
          <w:kern w:val="0"/>
          <w:sz w:val="24"/>
        </w:rPr>
        <w:t>元的邮资，</w:t>
      </w:r>
      <w:r w:rsidRPr="00D6021F">
        <w:rPr>
          <w:bCs/>
          <w:color w:val="000000"/>
          <w:kern w:val="0"/>
          <w:sz w:val="24"/>
        </w:rPr>
        <w:t>2</w:t>
      </w:r>
      <w:r w:rsidRPr="00D6021F">
        <w:rPr>
          <w:rFonts w:hint="eastAsia"/>
          <w:bCs/>
          <w:color w:val="000000"/>
          <w:kern w:val="0"/>
          <w:sz w:val="24"/>
        </w:rPr>
        <w:t>元和</w:t>
      </w:r>
      <w:r w:rsidRPr="00D6021F">
        <w:rPr>
          <w:bCs/>
          <w:color w:val="000000"/>
          <w:kern w:val="0"/>
          <w:sz w:val="24"/>
        </w:rPr>
        <w:t>0.8</w:t>
      </w:r>
      <w:r w:rsidRPr="00D6021F">
        <w:rPr>
          <w:rFonts w:hint="eastAsia"/>
          <w:bCs/>
          <w:color w:val="000000"/>
          <w:kern w:val="0"/>
          <w:sz w:val="24"/>
        </w:rPr>
        <w:t>元两种邮票共贴了</w:t>
      </w:r>
      <w:r w:rsidRPr="00D6021F">
        <w:rPr>
          <w:bCs/>
          <w:color w:val="000000"/>
          <w:kern w:val="0"/>
          <w:sz w:val="24"/>
        </w:rPr>
        <w:t>5</w:t>
      </w:r>
      <w:r w:rsidRPr="00D6021F">
        <w:rPr>
          <w:rFonts w:hint="eastAsia"/>
          <w:bCs/>
          <w:color w:val="000000"/>
          <w:kern w:val="0"/>
          <w:sz w:val="24"/>
        </w:rPr>
        <w:t>张，这两种邮票各多少张？</w:t>
      </w:r>
    </w:p>
    <w:p w:rsidR="00C67C11" w:rsidRPr="00D6021F" w:rsidRDefault="00C67C11" w:rsidP="00C67C11">
      <w:pPr>
        <w:tabs>
          <w:tab w:val="left" w:pos="540"/>
        </w:tabs>
        <w:autoSpaceDE w:val="0"/>
        <w:autoSpaceDN w:val="0"/>
        <w:adjustRightInd w:val="0"/>
        <w:ind w:firstLineChars="294" w:firstLine="706"/>
        <w:jc w:val="left"/>
        <w:rPr>
          <w:bCs/>
          <w:color w:val="000000"/>
          <w:kern w:val="0"/>
          <w:sz w:val="24"/>
        </w:rPr>
      </w:pPr>
      <w:r w:rsidRPr="00D6021F">
        <w:rPr>
          <w:rFonts w:hint="eastAsia"/>
          <w:color w:val="000000"/>
          <w:kern w:val="0"/>
          <w:sz w:val="24"/>
        </w:rPr>
        <w:t>（设计意图：这道题目是二元一次方程组的应用，也是学习上述内容的小结）</w:t>
      </w:r>
    </w:p>
    <w:p w:rsidR="00C67C11" w:rsidRPr="00D6021F" w:rsidRDefault="00C67C11" w:rsidP="00C67C11">
      <w:pPr>
        <w:tabs>
          <w:tab w:val="left" w:pos="540"/>
        </w:tabs>
        <w:autoSpaceDE w:val="0"/>
        <w:autoSpaceDN w:val="0"/>
        <w:adjustRightInd w:val="0"/>
        <w:ind w:firstLineChars="294" w:firstLine="706"/>
        <w:jc w:val="left"/>
        <w:rPr>
          <w:rFonts w:hint="eastAsia"/>
          <w:color w:val="000000"/>
          <w:kern w:val="0"/>
          <w:sz w:val="24"/>
        </w:rPr>
      </w:pPr>
      <w:r w:rsidRPr="00D6021F">
        <w:rPr>
          <w:rFonts w:hint="eastAsia"/>
          <w:color w:val="000000"/>
          <w:kern w:val="0"/>
          <w:sz w:val="24"/>
        </w:rPr>
        <w:t>（简要实录：学生解决此问题较顺利，解、设、列方程组，但相当一部分学生只列出两个方程，没有用大括号联立，需要强调）</w:t>
      </w:r>
    </w:p>
    <w:p w:rsidR="00C67C11" w:rsidRPr="00D6021F" w:rsidRDefault="00C67C11" w:rsidP="00C67C11">
      <w:pPr>
        <w:tabs>
          <w:tab w:val="left" w:pos="540"/>
        </w:tabs>
        <w:autoSpaceDE w:val="0"/>
        <w:autoSpaceDN w:val="0"/>
        <w:adjustRightInd w:val="0"/>
        <w:ind w:leftChars="343" w:left="720" w:firstLineChars="150" w:firstLine="360"/>
        <w:jc w:val="left"/>
        <w:rPr>
          <w:rFonts w:hint="eastAsia"/>
          <w:color w:val="000000"/>
          <w:kern w:val="0"/>
          <w:sz w:val="24"/>
        </w:rPr>
      </w:pPr>
      <w:r w:rsidRPr="00D6021F">
        <w:rPr>
          <w:rFonts w:hint="eastAsia"/>
          <w:color w:val="000000"/>
          <w:kern w:val="0"/>
          <w:sz w:val="24"/>
        </w:rPr>
        <w:t>解：</w:t>
      </w:r>
      <w:r w:rsidRPr="00D6021F">
        <w:rPr>
          <w:rFonts w:hint="eastAsia"/>
          <w:color w:val="000000"/>
          <w:kern w:val="0"/>
          <w:sz w:val="24"/>
        </w:rPr>
        <w:t xml:space="preserve"> </w:t>
      </w:r>
      <w:r w:rsidRPr="00D6021F">
        <w:rPr>
          <w:rFonts w:hint="eastAsia"/>
          <w:color w:val="000000"/>
          <w:kern w:val="0"/>
          <w:sz w:val="24"/>
        </w:rPr>
        <w:t>设</w:t>
      </w:r>
      <w:r w:rsidRPr="00D6021F">
        <w:rPr>
          <w:rFonts w:hint="eastAsia"/>
          <w:color w:val="000000"/>
          <w:kern w:val="0"/>
          <w:sz w:val="24"/>
        </w:rPr>
        <w:t>2</w:t>
      </w:r>
      <w:r w:rsidRPr="00D6021F">
        <w:rPr>
          <w:rFonts w:hint="eastAsia"/>
          <w:color w:val="000000"/>
          <w:kern w:val="0"/>
          <w:sz w:val="24"/>
        </w:rPr>
        <w:t>元的邮票</w:t>
      </w:r>
      <w:r w:rsidRPr="00D6021F">
        <w:rPr>
          <w:rFonts w:hint="eastAsia"/>
          <w:color w:val="000000"/>
          <w:kern w:val="0"/>
          <w:sz w:val="24"/>
        </w:rPr>
        <w:t>x</w:t>
      </w:r>
      <w:r w:rsidRPr="00D6021F">
        <w:rPr>
          <w:rFonts w:hint="eastAsia"/>
          <w:color w:val="000000"/>
          <w:kern w:val="0"/>
          <w:sz w:val="24"/>
        </w:rPr>
        <w:t>张，</w:t>
      </w:r>
      <w:r w:rsidRPr="00D6021F">
        <w:rPr>
          <w:rFonts w:hint="eastAsia"/>
          <w:color w:val="000000"/>
          <w:kern w:val="0"/>
          <w:sz w:val="24"/>
        </w:rPr>
        <w:t>0.8</w:t>
      </w:r>
      <w:r w:rsidRPr="00D6021F">
        <w:rPr>
          <w:rFonts w:hint="eastAsia"/>
          <w:color w:val="000000"/>
          <w:kern w:val="0"/>
          <w:sz w:val="24"/>
        </w:rPr>
        <w:t>元的邮票</w:t>
      </w:r>
      <w:r w:rsidRPr="00D6021F">
        <w:rPr>
          <w:rFonts w:hint="eastAsia"/>
          <w:color w:val="000000"/>
          <w:kern w:val="0"/>
          <w:sz w:val="24"/>
        </w:rPr>
        <w:t>y</w:t>
      </w:r>
      <w:r w:rsidRPr="00D6021F">
        <w:rPr>
          <w:rFonts w:hint="eastAsia"/>
          <w:color w:val="000000"/>
          <w:kern w:val="0"/>
          <w:sz w:val="24"/>
        </w:rPr>
        <w:t>张</w:t>
      </w:r>
    </w:p>
    <w:p w:rsidR="00C67C11" w:rsidRPr="00D6021F" w:rsidRDefault="00C67C11" w:rsidP="00C67C11">
      <w:pPr>
        <w:tabs>
          <w:tab w:val="left" w:pos="540"/>
        </w:tabs>
        <w:autoSpaceDE w:val="0"/>
        <w:autoSpaceDN w:val="0"/>
        <w:adjustRightInd w:val="0"/>
        <w:jc w:val="left"/>
        <w:rPr>
          <w:rFonts w:hint="eastAsia"/>
          <w:color w:val="000000"/>
          <w:sz w:val="24"/>
        </w:rPr>
      </w:pPr>
      <w:r w:rsidRPr="00D6021F">
        <w:rPr>
          <w:rFonts w:hint="eastAsia"/>
          <w:color w:val="000000"/>
          <w:kern w:val="0"/>
          <w:sz w:val="24"/>
        </w:rPr>
        <w:t xml:space="preserve">             </w:t>
      </w:r>
      <w:r w:rsidRPr="00D6021F">
        <w:rPr>
          <w:rFonts w:hint="eastAsia"/>
          <w:color w:val="000000"/>
          <w:kern w:val="0"/>
          <w:sz w:val="24"/>
        </w:rPr>
        <w:t>由题意列方程组得：</w:t>
      </w:r>
      <w:r w:rsidRPr="00D6021F">
        <w:rPr>
          <w:color w:val="000000"/>
          <w:position w:val="-30"/>
          <w:sz w:val="24"/>
        </w:rPr>
        <w:object w:dxaOrig="1660" w:dyaOrig="720">
          <v:shape id="_x0000_i1105" type="#_x0000_t75" style="width:83.25pt;height:36pt" o:ole="">
            <v:imagedata r:id="rId195" o:title=""/>
          </v:shape>
          <o:OLEObject Type="Embed" ProgID="Equation.3" ShapeID="_x0000_i1105" DrawAspect="Content" ObjectID="_1429601729" r:id="rId196"/>
        </w:object>
      </w:r>
    </w:p>
    <w:p w:rsidR="00C67C11" w:rsidRDefault="00C67C11" w:rsidP="00C67C11">
      <w:pPr>
        <w:tabs>
          <w:tab w:val="left" w:pos="540"/>
        </w:tabs>
        <w:autoSpaceDE w:val="0"/>
        <w:autoSpaceDN w:val="0"/>
        <w:adjustRightInd w:val="0"/>
        <w:ind w:firstLineChars="50" w:firstLine="120"/>
        <w:jc w:val="left"/>
        <w:rPr>
          <w:rFonts w:hint="eastAsia"/>
          <w:b/>
          <w:color w:val="000000"/>
          <w:sz w:val="24"/>
        </w:rPr>
      </w:pPr>
      <w:r w:rsidRPr="00D6021F">
        <w:rPr>
          <w:rFonts w:hint="eastAsia"/>
          <w:b/>
          <w:color w:val="000000"/>
          <w:sz w:val="24"/>
        </w:rPr>
        <w:t>（</w:t>
      </w:r>
      <w:r>
        <w:rPr>
          <w:rFonts w:hint="eastAsia"/>
          <w:b/>
          <w:color w:val="000000"/>
          <w:sz w:val="24"/>
        </w:rPr>
        <w:t>二</w:t>
      </w:r>
      <w:r w:rsidRPr="00D6021F">
        <w:rPr>
          <w:rFonts w:hint="eastAsia"/>
          <w:b/>
          <w:color w:val="000000"/>
          <w:sz w:val="24"/>
        </w:rPr>
        <w:t>）</w:t>
      </w:r>
      <w:r>
        <w:rPr>
          <w:rFonts w:hint="eastAsia"/>
          <w:b/>
          <w:color w:val="000000"/>
          <w:sz w:val="24"/>
        </w:rPr>
        <w:t>小组合作，再探新知</w:t>
      </w:r>
    </w:p>
    <w:p w:rsidR="00C67C11" w:rsidRPr="00D6021F" w:rsidRDefault="00C67C11" w:rsidP="00C67C11">
      <w:pPr>
        <w:tabs>
          <w:tab w:val="left" w:pos="540"/>
        </w:tabs>
        <w:autoSpaceDE w:val="0"/>
        <w:autoSpaceDN w:val="0"/>
        <w:adjustRightInd w:val="0"/>
        <w:ind w:firstLineChars="344" w:firstLine="829"/>
        <w:jc w:val="left"/>
        <w:rPr>
          <w:rFonts w:hint="eastAsia"/>
          <w:bCs/>
          <w:color w:val="000000"/>
          <w:kern w:val="0"/>
          <w:sz w:val="24"/>
        </w:rPr>
      </w:pPr>
      <w:r w:rsidRPr="00D6021F">
        <w:rPr>
          <w:rFonts w:hint="eastAsia"/>
          <w:b/>
          <w:color w:val="000000"/>
          <w:kern w:val="0"/>
          <w:sz w:val="24"/>
        </w:rPr>
        <w:t>【课件投影】</w:t>
      </w:r>
      <w:r w:rsidRPr="00D6021F">
        <w:rPr>
          <w:rFonts w:hint="eastAsia"/>
          <w:bCs/>
          <w:color w:val="000000"/>
          <w:kern w:val="0"/>
          <w:sz w:val="24"/>
        </w:rPr>
        <w:t>请思考下列问题，独立完成后小组讨论，选代表做最后展示。</w:t>
      </w:r>
    </w:p>
    <w:p w:rsidR="00C67C11" w:rsidRPr="00D6021F" w:rsidRDefault="00C67C11" w:rsidP="00C67C11">
      <w:pPr>
        <w:tabs>
          <w:tab w:val="left" w:pos="540"/>
        </w:tabs>
        <w:autoSpaceDE w:val="0"/>
        <w:autoSpaceDN w:val="0"/>
        <w:adjustRightInd w:val="0"/>
        <w:ind w:left="720"/>
        <w:jc w:val="left"/>
        <w:rPr>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w:t>
      </w:r>
      <w:r w:rsidRPr="00D6021F">
        <w:rPr>
          <w:rFonts w:hint="eastAsia"/>
          <w:bCs/>
          <w:color w:val="000000"/>
          <w:kern w:val="0"/>
          <w:sz w:val="24"/>
        </w:rPr>
        <w:t>1</w:t>
      </w:r>
      <w:r w:rsidRPr="00D6021F">
        <w:rPr>
          <w:rFonts w:hint="eastAsia"/>
          <w:bCs/>
          <w:color w:val="000000"/>
          <w:kern w:val="0"/>
          <w:sz w:val="24"/>
        </w:rPr>
        <w:t>）</w:t>
      </w:r>
      <w:r w:rsidRPr="00D6021F">
        <w:rPr>
          <w:rFonts w:hint="eastAsia"/>
          <w:bCs/>
          <w:color w:val="000000"/>
          <w:kern w:val="0"/>
          <w:sz w:val="24"/>
        </w:rPr>
        <w:t>x= 6,y = 2</w:t>
      </w:r>
      <w:r w:rsidRPr="00D6021F">
        <w:rPr>
          <w:rFonts w:hint="eastAsia"/>
          <w:bCs/>
          <w:color w:val="000000"/>
          <w:kern w:val="0"/>
          <w:sz w:val="24"/>
        </w:rPr>
        <w:t>适合方程</w:t>
      </w:r>
      <w:r w:rsidRPr="00D6021F">
        <w:rPr>
          <w:rFonts w:hint="eastAsia"/>
          <w:bCs/>
          <w:color w:val="000000"/>
          <w:kern w:val="0"/>
          <w:sz w:val="24"/>
        </w:rPr>
        <w:t>x + y = 8</w:t>
      </w:r>
      <w:r w:rsidRPr="00D6021F">
        <w:rPr>
          <w:rFonts w:hint="eastAsia"/>
          <w:bCs/>
          <w:color w:val="000000"/>
          <w:kern w:val="0"/>
          <w:sz w:val="24"/>
        </w:rPr>
        <w:t>吗</w:t>
      </w:r>
      <w:r w:rsidRPr="00D6021F">
        <w:rPr>
          <w:rFonts w:hint="eastAsia"/>
          <w:bCs/>
          <w:color w:val="000000"/>
          <w:kern w:val="0"/>
          <w:sz w:val="24"/>
        </w:rPr>
        <w:t>?</w:t>
      </w:r>
      <w:r w:rsidRPr="00D6021F">
        <w:rPr>
          <w:rFonts w:ascii="宋体" w:eastAsia="华文新魏" w:hAnsi="Arial" w:cs="宋体" w:hint="eastAsia"/>
          <w:bCs/>
          <w:color w:val="000000"/>
          <w:kern w:val="0"/>
          <w:sz w:val="24"/>
        </w:rPr>
        <w:t xml:space="preserve"> </w:t>
      </w:r>
      <w:r w:rsidRPr="00D6021F">
        <w:rPr>
          <w:rFonts w:hint="eastAsia"/>
          <w:bCs/>
          <w:color w:val="000000"/>
          <w:kern w:val="0"/>
          <w:sz w:val="24"/>
        </w:rPr>
        <w:t>x = 4,y = 4</w:t>
      </w:r>
      <w:r w:rsidRPr="00D6021F">
        <w:rPr>
          <w:rFonts w:hint="eastAsia"/>
          <w:bCs/>
          <w:color w:val="000000"/>
          <w:kern w:val="0"/>
          <w:sz w:val="24"/>
        </w:rPr>
        <w:t>呢</w:t>
      </w:r>
      <w:r w:rsidRPr="00D6021F">
        <w:rPr>
          <w:rFonts w:hint="eastAsia"/>
          <w:bCs/>
          <w:color w:val="000000"/>
          <w:kern w:val="0"/>
          <w:sz w:val="24"/>
        </w:rPr>
        <w:t>?</w:t>
      </w:r>
      <w:r w:rsidRPr="00D6021F">
        <w:rPr>
          <w:rFonts w:ascii="宋体" w:eastAsia="华文新魏" w:hAnsi="Arial" w:cs="宋体" w:hint="eastAsia"/>
          <w:bCs/>
          <w:color w:val="000000"/>
          <w:kern w:val="0"/>
          <w:sz w:val="24"/>
        </w:rPr>
        <w:t xml:space="preserve"> </w:t>
      </w:r>
      <w:r w:rsidRPr="00D6021F">
        <w:rPr>
          <w:rFonts w:hint="eastAsia"/>
          <w:bCs/>
          <w:color w:val="000000"/>
          <w:kern w:val="0"/>
          <w:sz w:val="24"/>
        </w:rPr>
        <w:t>x= 5</w:t>
      </w:r>
      <w:r w:rsidRPr="00D6021F">
        <w:rPr>
          <w:rFonts w:hint="eastAsia"/>
          <w:bCs/>
          <w:color w:val="000000"/>
          <w:kern w:val="0"/>
          <w:sz w:val="24"/>
        </w:rPr>
        <w:t>，</w:t>
      </w:r>
      <w:r w:rsidRPr="00D6021F">
        <w:rPr>
          <w:rFonts w:hint="eastAsia"/>
          <w:bCs/>
          <w:color w:val="000000"/>
          <w:kern w:val="0"/>
          <w:sz w:val="24"/>
        </w:rPr>
        <w:t>y = 3</w:t>
      </w:r>
      <w:r w:rsidRPr="00D6021F">
        <w:rPr>
          <w:rFonts w:hint="eastAsia"/>
          <w:bCs/>
          <w:color w:val="000000"/>
          <w:kern w:val="0"/>
          <w:sz w:val="24"/>
        </w:rPr>
        <w:t>呢</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leftChars="343" w:left="720" w:firstLineChars="294" w:firstLine="706"/>
        <w:jc w:val="left"/>
        <w:rPr>
          <w:bCs/>
          <w:color w:val="000000"/>
          <w:kern w:val="0"/>
          <w:sz w:val="24"/>
        </w:rPr>
      </w:pPr>
      <w:r w:rsidRPr="00D6021F">
        <w:rPr>
          <w:rFonts w:hint="eastAsia"/>
          <w:bCs/>
          <w:color w:val="000000"/>
          <w:kern w:val="0"/>
          <w:sz w:val="24"/>
        </w:rPr>
        <w:t>你还能找到其他</w:t>
      </w:r>
      <w:r w:rsidRPr="00D6021F">
        <w:rPr>
          <w:rFonts w:hint="eastAsia"/>
          <w:bCs/>
          <w:color w:val="000000"/>
          <w:kern w:val="0"/>
          <w:sz w:val="24"/>
        </w:rPr>
        <w:t xml:space="preserve"> x </w:t>
      </w:r>
      <w:r w:rsidRPr="00D6021F">
        <w:rPr>
          <w:rFonts w:hint="eastAsia"/>
          <w:bCs/>
          <w:color w:val="000000"/>
          <w:kern w:val="0"/>
          <w:sz w:val="24"/>
        </w:rPr>
        <w:t>、</w:t>
      </w:r>
      <w:r w:rsidRPr="00D6021F">
        <w:rPr>
          <w:rFonts w:hint="eastAsia"/>
          <w:bCs/>
          <w:color w:val="000000"/>
          <w:kern w:val="0"/>
          <w:sz w:val="24"/>
        </w:rPr>
        <w:t xml:space="preserve"> y </w:t>
      </w:r>
      <w:r w:rsidRPr="00D6021F">
        <w:rPr>
          <w:rFonts w:hint="eastAsia"/>
          <w:bCs/>
          <w:color w:val="000000"/>
          <w:kern w:val="0"/>
          <w:sz w:val="24"/>
        </w:rPr>
        <w:t>值适合方程</w:t>
      </w:r>
      <w:r w:rsidRPr="00D6021F">
        <w:rPr>
          <w:rFonts w:hint="eastAsia"/>
          <w:bCs/>
          <w:color w:val="000000"/>
          <w:kern w:val="0"/>
          <w:sz w:val="24"/>
        </w:rPr>
        <w:t>x + y = 8</w:t>
      </w:r>
      <w:r w:rsidRPr="00D6021F">
        <w:rPr>
          <w:rFonts w:hint="eastAsia"/>
          <w:bCs/>
          <w:color w:val="000000"/>
          <w:kern w:val="0"/>
          <w:sz w:val="24"/>
        </w:rPr>
        <w:t>吗</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leftChars="343" w:left="720" w:firstLineChars="49" w:firstLine="118"/>
        <w:jc w:val="left"/>
        <w:rPr>
          <w:bCs/>
          <w:color w:val="000000"/>
          <w:kern w:val="0"/>
          <w:sz w:val="24"/>
        </w:rPr>
      </w:pPr>
      <w:r w:rsidRPr="00D6021F">
        <w:rPr>
          <w:rFonts w:hint="eastAsia"/>
          <w:bCs/>
          <w:color w:val="000000"/>
          <w:kern w:val="0"/>
          <w:sz w:val="24"/>
        </w:rPr>
        <w:t xml:space="preserve"> (2)  x = 5,y = 3</w:t>
      </w:r>
      <w:r w:rsidRPr="00D6021F">
        <w:rPr>
          <w:rFonts w:hint="eastAsia"/>
          <w:bCs/>
          <w:color w:val="000000"/>
          <w:kern w:val="0"/>
          <w:sz w:val="24"/>
        </w:rPr>
        <w:t>适合方程</w:t>
      </w:r>
      <w:r w:rsidRPr="00D6021F">
        <w:rPr>
          <w:rFonts w:hint="eastAsia"/>
          <w:bCs/>
          <w:color w:val="000000"/>
          <w:kern w:val="0"/>
          <w:sz w:val="24"/>
        </w:rPr>
        <w:t>5x + 3y = 34</w:t>
      </w:r>
      <w:r w:rsidRPr="00D6021F">
        <w:rPr>
          <w:rFonts w:hint="eastAsia"/>
          <w:bCs/>
          <w:color w:val="000000"/>
          <w:kern w:val="0"/>
          <w:sz w:val="24"/>
        </w:rPr>
        <w:t>吗</w:t>
      </w:r>
      <w:r w:rsidRPr="00D6021F">
        <w:rPr>
          <w:rFonts w:hint="eastAsia"/>
          <w:bCs/>
          <w:color w:val="000000"/>
          <w:kern w:val="0"/>
          <w:sz w:val="24"/>
        </w:rPr>
        <w:t>?</w:t>
      </w:r>
      <w:r w:rsidRPr="00D6021F">
        <w:rPr>
          <w:rFonts w:ascii="宋体" w:eastAsia="华文新魏" w:hAnsi="Arial" w:cs="宋体" w:hint="eastAsia"/>
          <w:bCs/>
          <w:color w:val="000000"/>
          <w:kern w:val="0"/>
          <w:sz w:val="24"/>
        </w:rPr>
        <w:t xml:space="preserve"> </w:t>
      </w:r>
      <w:r w:rsidRPr="00D6021F">
        <w:rPr>
          <w:rFonts w:hint="eastAsia"/>
          <w:bCs/>
          <w:color w:val="000000"/>
          <w:kern w:val="0"/>
          <w:sz w:val="24"/>
        </w:rPr>
        <w:t>x = 2,y = 8</w:t>
      </w:r>
      <w:r w:rsidRPr="00D6021F">
        <w:rPr>
          <w:rFonts w:hint="eastAsia"/>
          <w:bCs/>
          <w:color w:val="000000"/>
          <w:kern w:val="0"/>
          <w:sz w:val="24"/>
        </w:rPr>
        <w:t>呢</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leftChars="343" w:left="720" w:firstLineChars="98" w:firstLine="235"/>
        <w:jc w:val="left"/>
        <w:rPr>
          <w:rFonts w:hint="eastAsia"/>
          <w:bCs/>
          <w:color w:val="000000"/>
          <w:kern w:val="0"/>
          <w:sz w:val="24"/>
        </w:rPr>
      </w:pPr>
      <w:r w:rsidRPr="00D6021F">
        <w:rPr>
          <w:rFonts w:hint="eastAsia"/>
          <w:bCs/>
          <w:color w:val="000000"/>
          <w:kern w:val="0"/>
          <w:sz w:val="24"/>
        </w:rPr>
        <w:t xml:space="preserve">(3) </w:t>
      </w:r>
      <w:r w:rsidRPr="00D6021F">
        <w:rPr>
          <w:rFonts w:hint="eastAsia"/>
          <w:bCs/>
          <w:color w:val="000000"/>
          <w:kern w:val="0"/>
          <w:sz w:val="24"/>
        </w:rPr>
        <w:t>你能找到一组</w:t>
      </w:r>
      <w:r w:rsidRPr="00D6021F">
        <w:rPr>
          <w:rFonts w:hint="eastAsia"/>
          <w:bCs/>
          <w:color w:val="000000"/>
          <w:kern w:val="0"/>
          <w:sz w:val="24"/>
        </w:rPr>
        <w:t xml:space="preserve"> x , y </w:t>
      </w:r>
      <w:r w:rsidRPr="00D6021F">
        <w:rPr>
          <w:rFonts w:hint="eastAsia"/>
          <w:bCs/>
          <w:color w:val="000000"/>
          <w:kern w:val="0"/>
          <w:sz w:val="24"/>
        </w:rPr>
        <w:t>的值同时适合方程</w:t>
      </w:r>
      <w:r w:rsidRPr="00D6021F">
        <w:rPr>
          <w:rFonts w:hint="eastAsia"/>
          <w:bCs/>
          <w:color w:val="000000"/>
          <w:kern w:val="0"/>
          <w:sz w:val="24"/>
        </w:rPr>
        <w:t xml:space="preserve">x + y = 8 </w:t>
      </w:r>
      <w:r w:rsidRPr="00D6021F">
        <w:rPr>
          <w:rFonts w:hint="eastAsia"/>
          <w:bCs/>
          <w:color w:val="000000"/>
          <w:kern w:val="0"/>
          <w:sz w:val="24"/>
        </w:rPr>
        <w:t>和</w:t>
      </w:r>
      <w:r w:rsidRPr="00D6021F">
        <w:rPr>
          <w:rFonts w:hint="eastAsia"/>
          <w:bCs/>
          <w:color w:val="000000"/>
          <w:kern w:val="0"/>
          <w:sz w:val="24"/>
        </w:rPr>
        <w:t>5x + 3y = 34</w:t>
      </w:r>
      <w:r w:rsidRPr="00D6021F">
        <w:rPr>
          <w:rFonts w:hint="eastAsia"/>
          <w:bCs/>
          <w:color w:val="000000"/>
          <w:kern w:val="0"/>
          <w:sz w:val="24"/>
        </w:rPr>
        <w:t>吗</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leftChars="343" w:left="720" w:firstLineChars="49" w:firstLine="118"/>
        <w:jc w:val="left"/>
        <w:rPr>
          <w:rFonts w:hint="eastAsia"/>
          <w:color w:val="000000"/>
          <w:kern w:val="0"/>
          <w:sz w:val="24"/>
        </w:rPr>
      </w:pPr>
      <w:r w:rsidRPr="00D6021F">
        <w:rPr>
          <w:rFonts w:hint="eastAsia"/>
          <w:color w:val="000000"/>
          <w:kern w:val="0"/>
          <w:sz w:val="24"/>
        </w:rPr>
        <w:t>（设计意图：学生完成书中做一做环节，体会如何检验一组数是否适合二元一次方程，发现二元一次方程有无数组解。第</w:t>
      </w:r>
      <w:r w:rsidRPr="00D6021F">
        <w:rPr>
          <w:rFonts w:hint="eastAsia"/>
          <w:color w:val="000000"/>
          <w:kern w:val="0"/>
          <w:sz w:val="24"/>
        </w:rPr>
        <w:t>3</w:t>
      </w:r>
      <w:r w:rsidRPr="00D6021F">
        <w:rPr>
          <w:rFonts w:hint="eastAsia"/>
          <w:color w:val="000000"/>
          <w:kern w:val="0"/>
          <w:sz w:val="24"/>
        </w:rPr>
        <w:t>问题是前两个问题的升华，通过观察第（</w:t>
      </w:r>
      <w:r w:rsidRPr="00D6021F">
        <w:rPr>
          <w:rFonts w:hint="eastAsia"/>
          <w:color w:val="000000"/>
          <w:kern w:val="0"/>
          <w:sz w:val="24"/>
        </w:rPr>
        <w:t>1</w:t>
      </w:r>
      <w:r w:rsidRPr="00D6021F">
        <w:rPr>
          <w:rFonts w:hint="eastAsia"/>
          <w:color w:val="000000"/>
          <w:kern w:val="0"/>
          <w:sz w:val="24"/>
        </w:rPr>
        <w:t>）、（</w:t>
      </w:r>
      <w:r w:rsidRPr="00D6021F">
        <w:rPr>
          <w:rFonts w:hint="eastAsia"/>
          <w:color w:val="000000"/>
          <w:kern w:val="0"/>
          <w:sz w:val="24"/>
        </w:rPr>
        <w:t>2</w:t>
      </w:r>
      <w:r w:rsidRPr="00D6021F">
        <w:rPr>
          <w:rFonts w:hint="eastAsia"/>
          <w:color w:val="000000"/>
          <w:kern w:val="0"/>
          <w:sz w:val="24"/>
        </w:rPr>
        <w:t>）题的答案，找出这两个二元一次方程的公共解，即这二元一次方程组的解。通过学生的作品展示，全班讨论规范步骤。）</w:t>
      </w:r>
    </w:p>
    <w:p w:rsidR="00C67C11" w:rsidRPr="00D6021F" w:rsidRDefault="00C67C11" w:rsidP="00C67C11">
      <w:pPr>
        <w:tabs>
          <w:tab w:val="left" w:pos="540"/>
        </w:tabs>
        <w:autoSpaceDE w:val="0"/>
        <w:autoSpaceDN w:val="0"/>
        <w:adjustRightInd w:val="0"/>
        <w:ind w:leftChars="343" w:left="720" w:firstLineChars="98" w:firstLine="235"/>
        <w:jc w:val="left"/>
        <w:rPr>
          <w:rFonts w:hint="eastAsia"/>
          <w:bCs/>
          <w:color w:val="000000"/>
          <w:kern w:val="0"/>
          <w:sz w:val="24"/>
        </w:rPr>
      </w:pPr>
      <w:r w:rsidRPr="00D6021F">
        <w:rPr>
          <w:rFonts w:hint="eastAsia"/>
          <w:color w:val="000000"/>
          <w:kern w:val="0"/>
          <w:sz w:val="24"/>
        </w:rPr>
        <w:t>（简要实录：学生检验较顺利，都知道把</w:t>
      </w:r>
      <w:r w:rsidRPr="00D6021F">
        <w:rPr>
          <w:rFonts w:hint="eastAsia"/>
          <w:color w:val="000000"/>
          <w:kern w:val="0"/>
          <w:sz w:val="24"/>
        </w:rPr>
        <w:t>x=</w:t>
      </w:r>
      <w:r w:rsidRPr="00D6021F">
        <w:rPr>
          <w:rFonts w:hint="eastAsia"/>
          <w:bCs/>
          <w:color w:val="000000"/>
          <w:kern w:val="0"/>
          <w:sz w:val="24"/>
        </w:rPr>
        <w:t>6</w:t>
      </w:r>
      <w:r w:rsidRPr="00D6021F">
        <w:rPr>
          <w:rFonts w:hint="eastAsia"/>
          <w:bCs/>
          <w:color w:val="000000"/>
          <w:kern w:val="0"/>
          <w:sz w:val="24"/>
        </w:rPr>
        <w:t>、</w:t>
      </w:r>
      <w:r w:rsidRPr="00D6021F">
        <w:rPr>
          <w:rFonts w:hint="eastAsia"/>
          <w:bCs/>
          <w:color w:val="000000"/>
          <w:kern w:val="0"/>
          <w:sz w:val="24"/>
        </w:rPr>
        <w:t>y=2</w:t>
      </w:r>
      <w:r w:rsidRPr="00D6021F">
        <w:rPr>
          <w:rFonts w:hint="eastAsia"/>
          <w:bCs/>
          <w:color w:val="000000"/>
          <w:kern w:val="0"/>
          <w:sz w:val="24"/>
        </w:rPr>
        <w:t>代人方程来检验；也能找到适合方程</w:t>
      </w:r>
      <w:r w:rsidRPr="00D6021F">
        <w:rPr>
          <w:rFonts w:hint="eastAsia"/>
          <w:bCs/>
          <w:color w:val="000000"/>
          <w:kern w:val="0"/>
          <w:sz w:val="24"/>
        </w:rPr>
        <w:t>x + y = 8</w:t>
      </w:r>
      <w:r w:rsidRPr="00D6021F">
        <w:rPr>
          <w:rFonts w:hint="eastAsia"/>
          <w:bCs/>
          <w:color w:val="000000"/>
          <w:kern w:val="0"/>
          <w:sz w:val="24"/>
        </w:rPr>
        <w:t>的未知数的值，但部分学生只局限在正整数的范围内找，应鼓励学生大胆尝试实数范围内的数。教师在巡视过程中，应向个别小组学生说明检验方程的解时应注意的大致步骤。以下是学生解</w:t>
      </w:r>
      <w:r w:rsidRPr="00D6021F">
        <w:rPr>
          <w:bCs/>
          <w:color w:val="000000"/>
          <w:kern w:val="0"/>
          <w:sz w:val="24"/>
        </w:rPr>
        <w:fldChar w:fldCharType="begin"/>
      </w:r>
      <w:r w:rsidRPr="00D6021F">
        <w:rPr>
          <w:bCs/>
          <w:color w:val="000000"/>
          <w:kern w:val="0"/>
          <w:sz w:val="24"/>
        </w:rPr>
        <w:instrText xml:space="preserve"> </w:instrText>
      </w:r>
      <w:r w:rsidRPr="00D6021F">
        <w:rPr>
          <w:rFonts w:hint="eastAsia"/>
          <w:bCs/>
          <w:color w:val="000000"/>
          <w:kern w:val="0"/>
          <w:sz w:val="24"/>
        </w:rPr>
        <w:instrText>= 1 \* GB3</w:instrText>
      </w:r>
      <w:r w:rsidRPr="00D6021F">
        <w:rPr>
          <w:bCs/>
          <w:color w:val="000000"/>
          <w:kern w:val="0"/>
          <w:sz w:val="24"/>
        </w:rPr>
        <w:instrText xml:space="preserve"> </w:instrText>
      </w:r>
      <w:r w:rsidRPr="00D6021F">
        <w:rPr>
          <w:bCs/>
          <w:color w:val="000000"/>
          <w:kern w:val="0"/>
          <w:sz w:val="24"/>
        </w:rPr>
        <w:fldChar w:fldCharType="separate"/>
      </w:r>
      <w:r w:rsidRPr="00D6021F">
        <w:rPr>
          <w:rFonts w:hint="eastAsia"/>
          <w:bCs/>
          <w:noProof/>
          <w:color w:val="000000"/>
          <w:kern w:val="0"/>
          <w:sz w:val="24"/>
        </w:rPr>
        <w:t>①</w:t>
      </w:r>
      <w:r w:rsidRPr="00D6021F">
        <w:rPr>
          <w:bCs/>
          <w:color w:val="000000"/>
          <w:kern w:val="0"/>
          <w:sz w:val="24"/>
        </w:rPr>
        <w:fldChar w:fldCharType="end"/>
      </w:r>
      <w:r w:rsidRPr="00D6021F">
        <w:rPr>
          <w:bCs/>
          <w:color w:val="000000"/>
          <w:kern w:val="0"/>
          <w:sz w:val="24"/>
        </w:rPr>
        <w:fldChar w:fldCharType="begin"/>
      </w:r>
      <w:r w:rsidRPr="00D6021F">
        <w:rPr>
          <w:bCs/>
          <w:color w:val="000000"/>
          <w:kern w:val="0"/>
          <w:sz w:val="24"/>
        </w:rPr>
        <w:instrText xml:space="preserve"> </w:instrText>
      </w:r>
      <w:r w:rsidRPr="00D6021F">
        <w:rPr>
          <w:rFonts w:hint="eastAsia"/>
          <w:bCs/>
          <w:color w:val="000000"/>
          <w:kern w:val="0"/>
          <w:sz w:val="24"/>
        </w:rPr>
        <w:instrText>= 2 \* GB3</w:instrText>
      </w:r>
      <w:r w:rsidRPr="00D6021F">
        <w:rPr>
          <w:bCs/>
          <w:color w:val="000000"/>
          <w:kern w:val="0"/>
          <w:sz w:val="24"/>
        </w:rPr>
        <w:instrText xml:space="preserve"> </w:instrText>
      </w:r>
      <w:r w:rsidRPr="00D6021F">
        <w:rPr>
          <w:bCs/>
          <w:color w:val="000000"/>
          <w:kern w:val="0"/>
          <w:sz w:val="24"/>
        </w:rPr>
        <w:fldChar w:fldCharType="separate"/>
      </w:r>
      <w:r w:rsidRPr="00D6021F">
        <w:rPr>
          <w:rFonts w:hint="eastAsia"/>
          <w:bCs/>
          <w:noProof/>
          <w:color w:val="000000"/>
          <w:kern w:val="0"/>
          <w:sz w:val="24"/>
        </w:rPr>
        <w:t>②</w:t>
      </w:r>
      <w:r w:rsidRPr="00D6021F">
        <w:rPr>
          <w:bCs/>
          <w:color w:val="000000"/>
          <w:kern w:val="0"/>
          <w:sz w:val="24"/>
        </w:rPr>
        <w:fldChar w:fldCharType="end"/>
      </w:r>
      <w:r w:rsidRPr="00D6021F">
        <w:rPr>
          <w:rFonts w:hint="eastAsia"/>
          <w:bCs/>
          <w:color w:val="000000"/>
          <w:kern w:val="0"/>
          <w:sz w:val="24"/>
        </w:rPr>
        <w:t>题的投影展示：）</w:t>
      </w:r>
    </w:p>
    <w:p w:rsidR="00C67C11" w:rsidRPr="00D6021F" w:rsidRDefault="00C67C11" w:rsidP="00C67C11">
      <w:pPr>
        <w:tabs>
          <w:tab w:val="left" w:pos="540"/>
        </w:tabs>
        <w:autoSpaceDE w:val="0"/>
        <w:autoSpaceDN w:val="0"/>
        <w:adjustRightInd w:val="0"/>
        <w:ind w:firstLineChars="100" w:firstLine="240"/>
        <w:jc w:val="left"/>
        <w:rPr>
          <w:rFonts w:hint="eastAsia"/>
          <w:bCs/>
          <w:color w:val="000000"/>
          <w:kern w:val="0"/>
          <w:sz w:val="24"/>
        </w:rPr>
      </w:pPr>
      <w:r w:rsidRPr="00D6021F">
        <w:rPr>
          <w:rFonts w:hint="eastAsia"/>
          <w:bCs/>
          <w:color w:val="000000"/>
          <w:kern w:val="0"/>
          <w:sz w:val="24"/>
        </w:rPr>
        <w:t>（</w:t>
      </w:r>
      <w:r w:rsidRPr="00D6021F">
        <w:rPr>
          <w:rFonts w:hint="eastAsia"/>
          <w:bCs/>
          <w:color w:val="000000"/>
          <w:kern w:val="0"/>
          <w:sz w:val="24"/>
        </w:rPr>
        <w:t>1</w:t>
      </w:r>
      <w:r w:rsidRPr="00D6021F">
        <w:rPr>
          <w:rFonts w:hint="eastAsia"/>
          <w:bCs/>
          <w:color w:val="000000"/>
          <w:kern w:val="0"/>
          <w:sz w:val="24"/>
        </w:rPr>
        <w:t>）张岩：</w:t>
      </w:r>
      <w:r w:rsidRPr="00D6021F">
        <w:rPr>
          <w:rFonts w:hint="eastAsia"/>
          <w:bCs/>
          <w:color w:val="000000"/>
          <w:kern w:val="0"/>
          <w:sz w:val="24"/>
        </w:rPr>
        <w:t xml:space="preserve">      </w:t>
      </w:r>
      <w:r w:rsidRPr="00D6021F">
        <w:rPr>
          <w:rFonts w:hint="eastAsia"/>
          <w:bCs/>
          <w:color w:val="000000"/>
          <w:kern w:val="0"/>
          <w:sz w:val="24"/>
        </w:rPr>
        <w:t>将</w:t>
      </w:r>
      <w:r w:rsidRPr="00D6021F">
        <w:rPr>
          <w:rFonts w:hint="eastAsia"/>
          <w:bCs/>
          <w:color w:val="000000"/>
          <w:kern w:val="0"/>
          <w:sz w:val="24"/>
        </w:rPr>
        <w:t xml:space="preserve"> x=6  y=2</w:t>
      </w:r>
      <w:r w:rsidRPr="00D6021F">
        <w:rPr>
          <w:rFonts w:hint="eastAsia"/>
          <w:bCs/>
          <w:color w:val="000000"/>
          <w:kern w:val="0"/>
          <w:sz w:val="24"/>
        </w:rPr>
        <w:t>代入方程</w:t>
      </w:r>
      <w:r w:rsidRPr="00D6021F">
        <w:rPr>
          <w:rFonts w:hint="eastAsia"/>
          <w:bCs/>
          <w:color w:val="000000"/>
          <w:kern w:val="0"/>
          <w:sz w:val="24"/>
        </w:rPr>
        <w:t>x + y = 8</w:t>
      </w:r>
      <w:r w:rsidRPr="00D6021F">
        <w:rPr>
          <w:rFonts w:hint="eastAsia"/>
          <w:bCs/>
          <w:color w:val="000000"/>
          <w:kern w:val="0"/>
          <w:sz w:val="24"/>
        </w:rPr>
        <w:t>中</w:t>
      </w:r>
    </w:p>
    <w:p w:rsidR="00C67C11" w:rsidRPr="00D6021F" w:rsidRDefault="00C67C11" w:rsidP="00C67C11">
      <w:pPr>
        <w:tabs>
          <w:tab w:val="left" w:pos="540"/>
        </w:tabs>
        <w:autoSpaceDE w:val="0"/>
        <w:autoSpaceDN w:val="0"/>
        <w:adjustRightInd w:val="0"/>
        <w:ind w:leftChars="343" w:left="720" w:firstLineChars="49" w:firstLine="118"/>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左边</w:t>
      </w:r>
      <w:r w:rsidRPr="00D6021F">
        <w:rPr>
          <w:rFonts w:hint="eastAsia"/>
          <w:bCs/>
          <w:color w:val="000000"/>
          <w:kern w:val="0"/>
          <w:sz w:val="24"/>
        </w:rPr>
        <w:t xml:space="preserve">=6+2=8 </w:t>
      </w:r>
      <w:r w:rsidRPr="00D6021F">
        <w:rPr>
          <w:rFonts w:hint="eastAsia"/>
          <w:bCs/>
          <w:color w:val="000000"/>
          <w:kern w:val="0"/>
          <w:sz w:val="24"/>
        </w:rPr>
        <w:t>，右边</w:t>
      </w:r>
      <w:r w:rsidRPr="00D6021F">
        <w:rPr>
          <w:rFonts w:hint="eastAsia"/>
          <w:bCs/>
          <w:color w:val="000000"/>
          <w:kern w:val="0"/>
          <w:sz w:val="24"/>
        </w:rPr>
        <w:t xml:space="preserve">=8  </w:t>
      </w:r>
      <w:r w:rsidRPr="00D6021F">
        <w:rPr>
          <w:rFonts w:hint="eastAsia"/>
          <w:bCs/>
          <w:color w:val="000000"/>
          <w:kern w:val="0"/>
          <w:sz w:val="24"/>
        </w:rPr>
        <w:t>，左边</w:t>
      </w:r>
      <w:r w:rsidRPr="00D6021F">
        <w:rPr>
          <w:rFonts w:hint="eastAsia"/>
          <w:bCs/>
          <w:color w:val="000000"/>
          <w:kern w:val="0"/>
          <w:sz w:val="24"/>
        </w:rPr>
        <w:t>=</w:t>
      </w:r>
      <w:r w:rsidRPr="00D6021F">
        <w:rPr>
          <w:rFonts w:hint="eastAsia"/>
          <w:bCs/>
          <w:color w:val="000000"/>
          <w:kern w:val="0"/>
          <w:sz w:val="24"/>
        </w:rPr>
        <w:t>右边</w:t>
      </w:r>
    </w:p>
    <w:p w:rsidR="00C67C11" w:rsidRPr="00D6021F" w:rsidRDefault="00C67C11" w:rsidP="00C67C11">
      <w:pPr>
        <w:tabs>
          <w:tab w:val="left" w:pos="540"/>
        </w:tabs>
        <w:autoSpaceDE w:val="0"/>
        <w:autoSpaceDN w:val="0"/>
        <w:adjustRightInd w:val="0"/>
        <w:ind w:leftChars="343" w:left="720" w:firstLineChars="645" w:firstLine="1548"/>
        <w:jc w:val="left"/>
        <w:rPr>
          <w:rFonts w:hint="eastAsia"/>
          <w:bCs/>
          <w:color w:val="000000"/>
          <w:kern w:val="0"/>
          <w:sz w:val="24"/>
        </w:rPr>
      </w:pPr>
      <w:r w:rsidRPr="00D6021F">
        <w:rPr>
          <w:rFonts w:hint="eastAsia"/>
          <w:bCs/>
          <w:color w:val="000000"/>
          <w:kern w:val="0"/>
          <w:sz w:val="24"/>
        </w:rPr>
        <w:lastRenderedPageBreak/>
        <w:t>所以</w:t>
      </w:r>
      <w:r w:rsidRPr="00D6021F">
        <w:rPr>
          <w:rFonts w:hint="eastAsia"/>
          <w:bCs/>
          <w:color w:val="000000"/>
          <w:kern w:val="0"/>
          <w:sz w:val="24"/>
        </w:rPr>
        <w:t xml:space="preserve">  x=6  y=2</w:t>
      </w:r>
      <w:r w:rsidRPr="00D6021F">
        <w:rPr>
          <w:rFonts w:hint="eastAsia"/>
          <w:bCs/>
          <w:color w:val="000000"/>
          <w:kern w:val="0"/>
          <w:sz w:val="24"/>
        </w:rPr>
        <w:t>适合方程</w:t>
      </w:r>
      <w:r w:rsidRPr="00D6021F">
        <w:rPr>
          <w:rFonts w:hint="eastAsia"/>
          <w:bCs/>
          <w:color w:val="000000"/>
          <w:kern w:val="0"/>
          <w:sz w:val="24"/>
        </w:rPr>
        <w:t>x + y = 8</w:t>
      </w:r>
    </w:p>
    <w:p w:rsidR="00C67C11" w:rsidRPr="00D6021F" w:rsidRDefault="00C67C11" w:rsidP="00C67C11">
      <w:pPr>
        <w:tabs>
          <w:tab w:val="left" w:pos="540"/>
        </w:tabs>
        <w:autoSpaceDE w:val="0"/>
        <w:autoSpaceDN w:val="0"/>
        <w:adjustRightInd w:val="0"/>
        <w:ind w:leftChars="343" w:left="720" w:firstLineChars="397" w:firstLine="953"/>
        <w:jc w:val="left"/>
        <w:rPr>
          <w:rFonts w:hint="eastAsia"/>
          <w:bCs/>
          <w:color w:val="000000"/>
          <w:kern w:val="0"/>
          <w:sz w:val="24"/>
        </w:rPr>
      </w:pPr>
      <w:r w:rsidRPr="00D6021F">
        <w:rPr>
          <w:rFonts w:hint="eastAsia"/>
          <w:bCs/>
          <w:color w:val="000000"/>
          <w:kern w:val="0"/>
          <w:sz w:val="24"/>
        </w:rPr>
        <w:t>同样的方法检验</w:t>
      </w:r>
      <w:r w:rsidRPr="00D6021F">
        <w:rPr>
          <w:rFonts w:hint="eastAsia"/>
          <w:bCs/>
          <w:color w:val="000000"/>
          <w:kern w:val="0"/>
          <w:sz w:val="24"/>
        </w:rPr>
        <w:t>x = 4,y = 4</w:t>
      </w:r>
      <w:r w:rsidRPr="00D6021F">
        <w:rPr>
          <w:rFonts w:hint="eastAsia"/>
          <w:bCs/>
          <w:color w:val="000000"/>
          <w:kern w:val="0"/>
          <w:sz w:val="24"/>
        </w:rPr>
        <w:t>；</w:t>
      </w:r>
      <w:r w:rsidRPr="00D6021F">
        <w:rPr>
          <w:rFonts w:hint="eastAsia"/>
          <w:bCs/>
          <w:color w:val="000000"/>
          <w:kern w:val="0"/>
          <w:sz w:val="24"/>
        </w:rPr>
        <w:t>x= 5</w:t>
      </w:r>
      <w:r w:rsidRPr="00D6021F">
        <w:rPr>
          <w:rFonts w:hint="eastAsia"/>
          <w:bCs/>
          <w:color w:val="000000"/>
          <w:kern w:val="0"/>
          <w:sz w:val="24"/>
        </w:rPr>
        <w:t>，</w:t>
      </w:r>
      <w:r w:rsidRPr="00D6021F">
        <w:rPr>
          <w:rFonts w:hint="eastAsia"/>
          <w:bCs/>
          <w:color w:val="000000"/>
          <w:kern w:val="0"/>
          <w:sz w:val="24"/>
        </w:rPr>
        <w:t>y = 3</w:t>
      </w:r>
      <w:r w:rsidRPr="00D6021F">
        <w:rPr>
          <w:rFonts w:hint="eastAsia"/>
          <w:bCs/>
          <w:color w:val="000000"/>
          <w:kern w:val="0"/>
          <w:sz w:val="24"/>
        </w:rPr>
        <w:t>也分别适合此方程。</w:t>
      </w:r>
    </w:p>
    <w:p w:rsidR="00C67C11" w:rsidRPr="00D6021F" w:rsidRDefault="00C67C11" w:rsidP="00C67C11">
      <w:pPr>
        <w:tabs>
          <w:tab w:val="left" w:pos="540"/>
        </w:tabs>
        <w:autoSpaceDE w:val="0"/>
        <w:autoSpaceDN w:val="0"/>
        <w:adjustRightInd w:val="0"/>
        <w:ind w:leftChars="343" w:left="720" w:firstLineChars="347" w:firstLine="833"/>
        <w:jc w:val="left"/>
        <w:rPr>
          <w:rFonts w:hint="eastAsia"/>
          <w:bCs/>
          <w:color w:val="000000"/>
          <w:kern w:val="0"/>
          <w:sz w:val="24"/>
        </w:rPr>
      </w:pPr>
      <w:r w:rsidRPr="00D6021F">
        <w:rPr>
          <w:rFonts w:hint="eastAsia"/>
          <w:bCs/>
          <w:color w:val="000000"/>
          <w:kern w:val="0"/>
          <w:sz w:val="24"/>
        </w:rPr>
        <w:t>另外我们小组还找到</w:t>
      </w:r>
      <w:r w:rsidRPr="00D6021F">
        <w:rPr>
          <w:rFonts w:hint="eastAsia"/>
          <w:bCs/>
          <w:color w:val="000000"/>
          <w:kern w:val="0"/>
          <w:sz w:val="24"/>
        </w:rPr>
        <w:t xml:space="preserve"> x =5.3,y = 2.7</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leftChars="343" w:left="720" w:firstLineChars="1325" w:firstLine="3180"/>
        <w:jc w:val="left"/>
        <w:rPr>
          <w:rFonts w:hint="eastAsia"/>
          <w:bCs/>
          <w:color w:val="000000"/>
          <w:kern w:val="0"/>
          <w:sz w:val="24"/>
        </w:rPr>
      </w:pPr>
      <w:r w:rsidRPr="00D6021F">
        <w:rPr>
          <w:rFonts w:hint="eastAsia"/>
          <w:bCs/>
          <w:color w:val="000000"/>
          <w:kern w:val="0"/>
          <w:sz w:val="24"/>
        </w:rPr>
        <w:t>x= -3</w:t>
      </w:r>
      <w:r w:rsidRPr="00D6021F">
        <w:rPr>
          <w:rFonts w:hint="eastAsia"/>
          <w:bCs/>
          <w:color w:val="000000"/>
          <w:kern w:val="0"/>
          <w:sz w:val="24"/>
        </w:rPr>
        <w:t>，</w:t>
      </w:r>
      <w:r w:rsidRPr="00D6021F">
        <w:rPr>
          <w:rFonts w:hint="eastAsia"/>
          <w:bCs/>
          <w:color w:val="000000"/>
          <w:kern w:val="0"/>
          <w:sz w:val="24"/>
        </w:rPr>
        <w:t xml:space="preserve">y =11  </w:t>
      </w:r>
      <w:r w:rsidRPr="00D6021F">
        <w:rPr>
          <w:rFonts w:hint="eastAsia"/>
          <w:bCs/>
          <w:color w:val="000000"/>
          <w:kern w:val="0"/>
          <w:sz w:val="24"/>
        </w:rPr>
        <w:t>也分别适合此方程。</w:t>
      </w:r>
    </w:p>
    <w:p w:rsidR="00C67C11" w:rsidRPr="00D6021F" w:rsidRDefault="00C67C11" w:rsidP="00C67C11">
      <w:pPr>
        <w:tabs>
          <w:tab w:val="left" w:pos="540"/>
        </w:tabs>
        <w:autoSpaceDE w:val="0"/>
        <w:autoSpaceDN w:val="0"/>
        <w:adjustRightInd w:val="0"/>
        <w:ind w:firstLineChars="100" w:firstLine="240"/>
        <w:jc w:val="left"/>
        <w:rPr>
          <w:rFonts w:hint="eastAsia"/>
          <w:bCs/>
          <w:color w:val="000000"/>
          <w:kern w:val="0"/>
          <w:sz w:val="24"/>
        </w:rPr>
      </w:pPr>
      <w:r w:rsidRPr="00D6021F">
        <w:rPr>
          <w:rFonts w:hint="eastAsia"/>
          <w:bCs/>
          <w:color w:val="000000"/>
          <w:kern w:val="0"/>
          <w:sz w:val="24"/>
        </w:rPr>
        <w:t>（</w:t>
      </w:r>
      <w:r w:rsidRPr="00D6021F">
        <w:rPr>
          <w:rFonts w:hint="eastAsia"/>
          <w:bCs/>
          <w:color w:val="000000"/>
          <w:kern w:val="0"/>
          <w:sz w:val="24"/>
        </w:rPr>
        <w:t>2</w:t>
      </w:r>
      <w:r w:rsidRPr="00D6021F">
        <w:rPr>
          <w:rFonts w:hint="eastAsia"/>
          <w:bCs/>
          <w:color w:val="000000"/>
          <w:kern w:val="0"/>
          <w:sz w:val="24"/>
        </w:rPr>
        <w:t>）梅露雨：</w:t>
      </w:r>
      <w:r w:rsidRPr="00D6021F">
        <w:rPr>
          <w:rFonts w:hint="eastAsia"/>
          <w:bCs/>
          <w:color w:val="000000"/>
          <w:kern w:val="0"/>
          <w:sz w:val="24"/>
        </w:rPr>
        <w:t xml:space="preserve">    </w:t>
      </w:r>
      <w:r w:rsidRPr="00D6021F">
        <w:rPr>
          <w:rFonts w:hint="eastAsia"/>
          <w:bCs/>
          <w:color w:val="000000"/>
          <w:kern w:val="0"/>
          <w:sz w:val="24"/>
        </w:rPr>
        <w:t>将</w:t>
      </w:r>
      <w:r w:rsidRPr="00D6021F">
        <w:rPr>
          <w:rFonts w:hint="eastAsia"/>
          <w:bCs/>
          <w:color w:val="000000"/>
          <w:kern w:val="0"/>
          <w:sz w:val="24"/>
        </w:rPr>
        <w:t xml:space="preserve"> x=5  y=3</w:t>
      </w:r>
      <w:r w:rsidRPr="00D6021F">
        <w:rPr>
          <w:rFonts w:hint="eastAsia"/>
          <w:bCs/>
          <w:color w:val="000000"/>
          <w:kern w:val="0"/>
          <w:sz w:val="24"/>
        </w:rPr>
        <w:t>代入方程</w:t>
      </w:r>
      <w:r w:rsidRPr="00D6021F">
        <w:rPr>
          <w:rFonts w:hint="eastAsia"/>
          <w:bCs/>
          <w:color w:val="000000"/>
          <w:kern w:val="0"/>
          <w:sz w:val="24"/>
        </w:rPr>
        <w:t>5x + 3y = 34</w:t>
      </w:r>
      <w:r w:rsidRPr="00D6021F">
        <w:rPr>
          <w:rFonts w:hint="eastAsia"/>
          <w:bCs/>
          <w:color w:val="000000"/>
          <w:kern w:val="0"/>
          <w:sz w:val="24"/>
        </w:rPr>
        <w:t>中</w:t>
      </w:r>
    </w:p>
    <w:p w:rsidR="00C67C11" w:rsidRPr="00D6021F" w:rsidRDefault="00C67C11" w:rsidP="00C67C11">
      <w:pPr>
        <w:tabs>
          <w:tab w:val="left" w:pos="540"/>
        </w:tabs>
        <w:autoSpaceDE w:val="0"/>
        <w:autoSpaceDN w:val="0"/>
        <w:adjustRightInd w:val="0"/>
        <w:ind w:leftChars="343" w:left="720" w:firstLineChars="49" w:firstLine="118"/>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左边</w:t>
      </w:r>
      <w:r w:rsidRPr="00D6021F">
        <w:rPr>
          <w:rFonts w:hint="eastAsia"/>
          <w:bCs/>
          <w:color w:val="000000"/>
          <w:kern w:val="0"/>
          <w:sz w:val="24"/>
        </w:rPr>
        <w:t xml:space="preserve">=34 </w:t>
      </w:r>
      <w:r w:rsidRPr="00D6021F">
        <w:rPr>
          <w:rFonts w:hint="eastAsia"/>
          <w:bCs/>
          <w:color w:val="000000"/>
          <w:kern w:val="0"/>
          <w:sz w:val="24"/>
        </w:rPr>
        <w:t>，右边</w:t>
      </w:r>
      <w:r w:rsidRPr="00D6021F">
        <w:rPr>
          <w:rFonts w:hint="eastAsia"/>
          <w:bCs/>
          <w:color w:val="000000"/>
          <w:kern w:val="0"/>
          <w:sz w:val="24"/>
        </w:rPr>
        <w:t xml:space="preserve">=34 </w:t>
      </w:r>
      <w:r w:rsidRPr="00D6021F">
        <w:rPr>
          <w:rFonts w:hint="eastAsia"/>
          <w:bCs/>
          <w:color w:val="000000"/>
          <w:kern w:val="0"/>
          <w:sz w:val="24"/>
        </w:rPr>
        <w:t>，左边</w:t>
      </w:r>
      <w:r w:rsidRPr="00D6021F">
        <w:rPr>
          <w:rFonts w:hint="eastAsia"/>
          <w:bCs/>
          <w:color w:val="000000"/>
          <w:kern w:val="0"/>
          <w:sz w:val="24"/>
        </w:rPr>
        <w:t>=</w:t>
      </w:r>
      <w:r w:rsidRPr="00D6021F">
        <w:rPr>
          <w:rFonts w:hint="eastAsia"/>
          <w:bCs/>
          <w:color w:val="000000"/>
          <w:kern w:val="0"/>
          <w:sz w:val="24"/>
        </w:rPr>
        <w:t>右边</w:t>
      </w:r>
    </w:p>
    <w:p w:rsidR="00C67C11" w:rsidRPr="00D6021F" w:rsidRDefault="00C67C11" w:rsidP="00C67C11">
      <w:pPr>
        <w:tabs>
          <w:tab w:val="left" w:pos="540"/>
        </w:tabs>
        <w:autoSpaceDE w:val="0"/>
        <w:autoSpaceDN w:val="0"/>
        <w:adjustRightInd w:val="0"/>
        <w:ind w:leftChars="343" w:left="720" w:firstLineChars="695" w:firstLine="1668"/>
        <w:jc w:val="left"/>
        <w:rPr>
          <w:rFonts w:hint="eastAsia"/>
          <w:bCs/>
          <w:color w:val="000000"/>
          <w:kern w:val="0"/>
          <w:sz w:val="24"/>
        </w:rPr>
      </w:pPr>
      <w:r w:rsidRPr="00D6021F">
        <w:rPr>
          <w:rFonts w:hint="eastAsia"/>
          <w:bCs/>
          <w:color w:val="000000"/>
          <w:kern w:val="0"/>
          <w:sz w:val="24"/>
        </w:rPr>
        <w:t>所以</w:t>
      </w:r>
      <w:r w:rsidRPr="00D6021F">
        <w:rPr>
          <w:rFonts w:hint="eastAsia"/>
          <w:bCs/>
          <w:color w:val="000000"/>
          <w:kern w:val="0"/>
          <w:sz w:val="24"/>
        </w:rPr>
        <w:t xml:space="preserve">  x=5  y=3</w:t>
      </w:r>
      <w:r w:rsidRPr="00D6021F">
        <w:rPr>
          <w:rFonts w:hint="eastAsia"/>
          <w:bCs/>
          <w:color w:val="000000"/>
          <w:kern w:val="0"/>
          <w:sz w:val="24"/>
        </w:rPr>
        <w:t>适合方程</w:t>
      </w:r>
      <w:r w:rsidRPr="00D6021F">
        <w:rPr>
          <w:rFonts w:hint="eastAsia"/>
          <w:bCs/>
          <w:color w:val="000000"/>
          <w:kern w:val="0"/>
          <w:sz w:val="24"/>
        </w:rPr>
        <w:t>5x + 3y =34</w:t>
      </w:r>
    </w:p>
    <w:p w:rsidR="00C67C11" w:rsidRPr="00D6021F" w:rsidRDefault="00C67C11" w:rsidP="00C67C11">
      <w:pPr>
        <w:tabs>
          <w:tab w:val="left" w:pos="540"/>
        </w:tabs>
        <w:autoSpaceDE w:val="0"/>
        <w:autoSpaceDN w:val="0"/>
        <w:adjustRightInd w:val="0"/>
        <w:ind w:leftChars="343" w:left="720" w:firstLineChars="395" w:firstLine="948"/>
        <w:jc w:val="left"/>
        <w:rPr>
          <w:rFonts w:hint="eastAsia"/>
          <w:bCs/>
          <w:color w:val="000000"/>
          <w:kern w:val="0"/>
          <w:sz w:val="24"/>
        </w:rPr>
      </w:pPr>
      <w:r w:rsidRPr="00D6021F">
        <w:rPr>
          <w:rFonts w:hint="eastAsia"/>
          <w:bCs/>
          <w:color w:val="000000"/>
          <w:kern w:val="0"/>
          <w:sz w:val="24"/>
        </w:rPr>
        <w:t>同样的方法检验</w:t>
      </w:r>
      <w:r w:rsidRPr="00D6021F">
        <w:rPr>
          <w:rFonts w:hint="eastAsia"/>
          <w:bCs/>
          <w:color w:val="000000"/>
          <w:kern w:val="0"/>
          <w:sz w:val="24"/>
        </w:rPr>
        <w:t>x = 2,y = 8</w:t>
      </w:r>
      <w:r w:rsidRPr="00D6021F">
        <w:rPr>
          <w:rFonts w:hint="eastAsia"/>
          <w:bCs/>
          <w:color w:val="000000"/>
          <w:kern w:val="0"/>
          <w:sz w:val="24"/>
        </w:rPr>
        <w:t>适合方程</w:t>
      </w:r>
      <w:r w:rsidRPr="00D6021F">
        <w:rPr>
          <w:rFonts w:hint="eastAsia"/>
          <w:bCs/>
          <w:color w:val="000000"/>
          <w:kern w:val="0"/>
          <w:sz w:val="24"/>
        </w:rPr>
        <w:t>5x + 3y =34</w:t>
      </w:r>
      <w:r w:rsidRPr="00D6021F">
        <w:rPr>
          <w:rFonts w:hint="eastAsia"/>
          <w:bCs/>
          <w:color w:val="000000"/>
          <w:kern w:val="0"/>
          <w:sz w:val="24"/>
        </w:rPr>
        <w:t>。</w:t>
      </w:r>
    </w:p>
    <w:p w:rsidR="00C67C11" w:rsidRPr="00D6021F" w:rsidRDefault="00C67C11" w:rsidP="00C67C11">
      <w:pPr>
        <w:tabs>
          <w:tab w:val="left" w:pos="540"/>
        </w:tabs>
        <w:autoSpaceDE w:val="0"/>
        <w:autoSpaceDN w:val="0"/>
        <w:adjustRightInd w:val="0"/>
        <w:ind w:firstLineChars="49" w:firstLine="118"/>
        <w:jc w:val="left"/>
        <w:rPr>
          <w:rFonts w:hint="eastAsia"/>
          <w:bCs/>
          <w:color w:val="000000"/>
          <w:kern w:val="0"/>
          <w:sz w:val="24"/>
        </w:rPr>
      </w:pPr>
      <w:r w:rsidRPr="00D6021F">
        <w:rPr>
          <w:rFonts w:hint="eastAsia"/>
          <w:b/>
          <w:bCs/>
          <w:color w:val="000000"/>
          <w:kern w:val="0"/>
          <w:sz w:val="24"/>
        </w:rPr>
        <w:t>（</w:t>
      </w:r>
      <w:r>
        <w:rPr>
          <w:rFonts w:hint="eastAsia"/>
          <w:b/>
          <w:bCs/>
          <w:color w:val="000000"/>
          <w:kern w:val="0"/>
          <w:sz w:val="24"/>
        </w:rPr>
        <w:t>三</w:t>
      </w:r>
      <w:r w:rsidRPr="00D6021F">
        <w:rPr>
          <w:rFonts w:hint="eastAsia"/>
          <w:b/>
          <w:bCs/>
          <w:color w:val="000000"/>
          <w:kern w:val="0"/>
          <w:sz w:val="24"/>
        </w:rPr>
        <w:t>）</w:t>
      </w:r>
      <w:r w:rsidRPr="00D6021F">
        <w:rPr>
          <w:rFonts w:hint="eastAsia"/>
          <w:b/>
          <w:color w:val="000000"/>
          <w:kern w:val="0"/>
          <w:sz w:val="24"/>
        </w:rPr>
        <w:t>【课件投影】</w:t>
      </w:r>
      <w:r w:rsidRPr="00D6021F">
        <w:rPr>
          <w:rFonts w:hint="eastAsia"/>
          <w:bCs/>
          <w:color w:val="000000"/>
          <w:kern w:val="0"/>
          <w:sz w:val="24"/>
        </w:rPr>
        <w:t>适合一个二元一次方程的一组未知数的值，叫做这个二元一次方程的一个解。那么</w:t>
      </w:r>
      <w:r w:rsidRPr="00D6021F">
        <w:rPr>
          <w:rFonts w:hint="eastAsia"/>
          <w:bCs/>
          <w:color w:val="000000"/>
          <w:kern w:val="0"/>
          <w:sz w:val="24"/>
        </w:rPr>
        <w:t>x=6  y=2</w:t>
      </w:r>
      <w:r w:rsidRPr="00D6021F">
        <w:rPr>
          <w:rFonts w:hint="eastAsia"/>
          <w:bCs/>
          <w:color w:val="000000"/>
          <w:kern w:val="0"/>
          <w:sz w:val="24"/>
        </w:rPr>
        <w:t>就是方程</w:t>
      </w:r>
      <w:r w:rsidRPr="00D6021F">
        <w:rPr>
          <w:rFonts w:hint="eastAsia"/>
          <w:bCs/>
          <w:color w:val="000000"/>
          <w:kern w:val="0"/>
          <w:sz w:val="24"/>
        </w:rPr>
        <w:t>x + y = 8</w:t>
      </w:r>
      <w:r w:rsidRPr="00D6021F">
        <w:rPr>
          <w:rFonts w:hint="eastAsia"/>
          <w:bCs/>
          <w:color w:val="000000"/>
          <w:kern w:val="0"/>
          <w:sz w:val="24"/>
        </w:rPr>
        <w:t>的一个解，记做</w:t>
      </w:r>
      <w:r w:rsidRPr="00D6021F">
        <w:rPr>
          <w:color w:val="000000"/>
          <w:position w:val="-30"/>
          <w:sz w:val="24"/>
        </w:rPr>
        <w:object w:dxaOrig="700" w:dyaOrig="720">
          <v:shape id="_x0000_i1106" type="#_x0000_t75" style="width:35.25pt;height:36pt" o:ole="">
            <v:imagedata r:id="rId197" o:title=""/>
          </v:shape>
          <o:OLEObject Type="Embed" ProgID="Equation.3" ShapeID="_x0000_i1106" DrawAspect="Content" ObjectID="_1429601730" r:id="rId198"/>
        </w:object>
      </w:r>
    </w:p>
    <w:p w:rsidR="00C67C11" w:rsidRPr="00D6021F" w:rsidRDefault="00C67C11" w:rsidP="00C67C11">
      <w:pPr>
        <w:tabs>
          <w:tab w:val="left" w:pos="540"/>
        </w:tabs>
        <w:autoSpaceDE w:val="0"/>
        <w:autoSpaceDN w:val="0"/>
        <w:adjustRightInd w:val="0"/>
        <w:ind w:leftChars="343" w:left="720" w:firstLineChars="250" w:firstLine="600"/>
        <w:jc w:val="left"/>
        <w:rPr>
          <w:rFonts w:hint="eastAsia"/>
          <w:bCs/>
          <w:color w:val="000000"/>
          <w:kern w:val="0"/>
          <w:sz w:val="24"/>
        </w:rPr>
      </w:pPr>
      <w:r w:rsidRPr="00D6021F">
        <w:rPr>
          <w:rFonts w:hint="eastAsia"/>
          <w:bCs/>
          <w:color w:val="000000"/>
          <w:kern w:val="0"/>
          <w:sz w:val="24"/>
        </w:rPr>
        <w:t>同样</w:t>
      </w:r>
      <w:r w:rsidRPr="00D6021F">
        <w:rPr>
          <w:color w:val="000000"/>
          <w:position w:val="-30"/>
          <w:sz w:val="24"/>
        </w:rPr>
        <w:object w:dxaOrig="700" w:dyaOrig="720">
          <v:shape id="_x0000_i1107" type="#_x0000_t75" style="width:35.25pt;height:36pt" o:ole="">
            <v:imagedata r:id="rId199" o:title=""/>
          </v:shape>
          <o:OLEObject Type="Embed" ProgID="Equation.3" ShapeID="_x0000_i1107" DrawAspect="Content" ObjectID="_1429601731" r:id="rId200"/>
        </w:object>
      </w:r>
      <w:r w:rsidRPr="00D6021F">
        <w:rPr>
          <w:rFonts w:hint="eastAsia"/>
          <w:color w:val="000000"/>
          <w:sz w:val="24"/>
        </w:rPr>
        <w:t>也是方程</w:t>
      </w:r>
      <w:r w:rsidRPr="00D6021F">
        <w:rPr>
          <w:rFonts w:hint="eastAsia"/>
          <w:bCs/>
          <w:color w:val="000000"/>
          <w:kern w:val="0"/>
          <w:sz w:val="24"/>
        </w:rPr>
        <w:t>x + y = 8</w:t>
      </w:r>
      <w:r w:rsidRPr="00D6021F">
        <w:rPr>
          <w:rFonts w:hint="eastAsia"/>
          <w:bCs/>
          <w:color w:val="000000"/>
          <w:kern w:val="0"/>
          <w:sz w:val="24"/>
        </w:rPr>
        <w:t>的一个解。</w:t>
      </w:r>
    </w:p>
    <w:p w:rsidR="00C67C11" w:rsidRPr="00D6021F" w:rsidRDefault="00C67C11" w:rsidP="00C67C11">
      <w:pPr>
        <w:tabs>
          <w:tab w:val="left" w:pos="540"/>
        </w:tabs>
        <w:autoSpaceDE w:val="0"/>
        <w:autoSpaceDN w:val="0"/>
        <w:adjustRightInd w:val="0"/>
        <w:ind w:firstLineChars="441" w:firstLine="1058"/>
        <w:jc w:val="left"/>
        <w:rPr>
          <w:bCs/>
          <w:color w:val="000000"/>
          <w:kern w:val="0"/>
          <w:sz w:val="24"/>
        </w:rPr>
      </w:pPr>
      <w:r w:rsidRPr="00D6021F">
        <w:rPr>
          <w:rFonts w:hint="eastAsia"/>
          <w:bCs/>
          <w:color w:val="000000"/>
          <w:kern w:val="0"/>
          <w:sz w:val="24"/>
        </w:rPr>
        <w:t>请同学们思考：二元一次方程的解有多少组</w:t>
      </w:r>
      <w:r w:rsidRPr="00D6021F">
        <w:rPr>
          <w:rFonts w:hint="eastAsia"/>
          <w:bCs/>
          <w:color w:val="000000"/>
          <w:kern w:val="0"/>
          <w:sz w:val="24"/>
        </w:rPr>
        <w:t xml:space="preserve"> </w:t>
      </w:r>
      <w:r w:rsidRPr="00D6021F">
        <w:rPr>
          <w:rFonts w:hint="eastAsia"/>
          <w:bCs/>
          <w:color w:val="000000"/>
          <w:kern w:val="0"/>
          <w:sz w:val="24"/>
        </w:rPr>
        <w:t>？</w:t>
      </w:r>
      <w:r>
        <w:rPr>
          <w:rFonts w:hint="eastAsia"/>
          <w:bCs/>
          <w:color w:val="000000"/>
          <w:kern w:val="0"/>
          <w:sz w:val="24"/>
        </w:rPr>
        <w:t>为什么？独立思考后个人发言。</w:t>
      </w:r>
    </w:p>
    <w:p w:rsidR="00C67C11" w:rsidRPr="00D6021F" w:rsidRDefault="00C67C11" w:rsidP="00C67C11">
      <w:pPr>
        <w:tabs>
          <w:tab w:val="left" w:pos="540"/>
        </w:tabs>
        <w:autoSpaceDE w:val="0"/>
        <w:autoSpaceDN w:val="0"/>
        <w:adjustRightInd w:val="0"/>
        <w:jc w:val="left"/>
        <w:rPr>
          <w:rFonts w:hint="eastAsia"/>
          <w:bCs/>
          <w:color w:val="000000"/>
          <w:kern w:val="0"/>
          <w:sz w:val="24"/>
        </w:rPr>
      </w:pPr>
      <w:r w:rsidRPr="00D6021F">
        <w:rPr>
          <w:rFonts w:hint="eastAsia"/>
          <w:bCs/>
          <w:color w:val="000000"/>
          <w:kern w:val="0"/>
          <w:sz w:val="24"/>
        </w:rPr>
        <w:t xml:space="preserve">        </w:t>
      </w:r>
      <w:r w:rsidRPr="00D6021F">
        <w:rPr>
          <w:rFonts w:hint="eastAsia"/>
          <w:color w:val="000000"/>
          <w:kern w:val="0"/>
          <w:sz w:val="24"/>
        </w:rPr>
        <w:t>（设计意图：在学生做完第（</w:t>
      </w:r>
      <w:r w:rsidRPr="00D6021F">
        <w:rPr>
          <w:rFonts w:hint="eastAsia"/>
          <w:color w:val="000000"/>
          <w:kern w:val="0"/>
          <w:sz w:val="24"/>
        </w:rPr>
        <w:t>1</w:t>
      </w:r>
      <w:r w:rsidRPr="00D6021F">
        <w:rPr>
          <w:rFonts w:hint="eastAsia"/>
          <w:color w:val="000000"/>
          <w:kern w:val="0"/>
          <w:sz w:val="24"/>
        </w:rPr>
        <w:t>）、（</w:t>
      </w:r>
      <w:r w:rsidRPr="00D6021F">
        <w:rPr>
          <w:rFonts w:hint="eastAsia"/>
          <w:color w:val="000000"/>
          <w:kern w:val="0"/>
          <w:sz w:val="24"/>
        </w:rPr>
        <w:t>2</w:t>
      </w:r>
      <w:r w:rsidRPr="00D6021F">
        <w:rPr>
          <w:rFonts w:hint="eastAsia"/>
          <w:color w:val="000000"/>
          <w:kern w:val="0"/>
          <w:sz w:val="24"/>
        </w:rPr>
        <w:t>）问题后直接给出</w:t>
      </w:r>
      <w:r w:rsidRPr="00D6021F">
        <w:rPr>
          <w:rFonts w:hint="eastAsia"/>
          <w:bCs/>
          <w:color w:val="000000"/>
          <w:kern w:val="0"/>
          <w:sz w:val="24"/>
        </w:rPr>
        <w:t>二元一次方程的一个解的定义，让学生明白与一元一次方程解的意义一样，只要适合方程的未知数的值就称为方程的解，为理解二元一次方程组的解的定义打基础。）</w:t>
      </w:r>
    </w:p>
    <w:p w:rsidR="00C67C11" w:rsidRPr="00D6021F" w:rsidRDefault="00C67C11" w:rsidP="00C67C11">
      <w:pPr>
        <w:tabs>
          <w:tab w:val="left" w:pos="540"/>
        </w:tabs>
        <w:autoSpaceDE w:val="0"/>
        <w:autoSpaceDN w:val="0"/>
        <w:adjustRightInd w:val="0"/>
        <w:ind w:firstLineChars="400" w:firstLine="960"/>
        <w:jc w:val="left"/>
        <w:rPr>
          <w:rFonts w:hint="eastAsia"/>
          <w:color w:val="000000"/>
          <w:kern w:val="0"/>
          <w:sz w:val="24"/>
        </w:rPr>
      </w:pPr>
      <w:r w:rsidRPr="00D6021F">
        <w:rPr>
          <w:rFonts w:hint="eastAsia"/>
          <w:color w:val="000000"/>
          <w:kern w:val="0"/>
          <w:sz w:val="24"/>
        </w:rPr>
        <w:t>（简要实录：大多数学生能顺利的说出有无数组解，但说明原因时表答不太准确）</w:t>
      </w:r>
    </w:p>
    <w:p w:rsidR="00C67C11" w:rsidRPr="00D6021F" w:rsidRDefault="00C67C11" w:rsidP="00C67C11">
      <w:pPr>
        <w:tabs>
          <w:tab w:val="left" w:pos="540"/>
        </w:tabs>
        <w:autoSpaceDE w:val="0"/>
        <w:autoSpaceDN w:val="0"/>
        <w:adjustRightInd w:val="0"/>
        <w:ind w:firstLineChars="400" w:firstLine="960"/>
        <w:jc w:val="left"/>
        <w:rPr>
          <w:rFonts w:hint="eastAsia"/>
          <w:bCs/>
          <w:color w:val="000000"/>
          <w:kern w:val="0"/>
          <w:sz w:val="24"/>
        </w:rPr>
      </w:pPr>
      <w:r>
        <w:rPr>
          <w:rFonts w:hint="eastAsia"/>
          <w:bCs/>
          <w:color w:val="000000"/>
          <w:kern w:val="0"/>
          <w:sz w:val="24"/>
        </w:rPr>
        <w:t>需强调：</w:t>
      </w:r>
      <w:r w:rsidRPr="00D6021F">
        <w:rPr>
          <w:rFonts w:hint="eastAsia"/>
          <w:bCs/>
          <w:color w:val="000000"/>
          <w:kern w:val="0"/>
          <w:sz w:val="24"/>
        </w:rPr>
        <w:t>对任何一个二元一次方程，给出一个</w:t>
      </w:r>
      <w:r w:rsidRPr="00D6021F">
        <w:rPr>
          <w:rFonts w:hint="eastAsia"/>
          <w:bCs/>
          <w:color w:val="000000"/>
          <w:kern w:val="0"/>
          <w:sz w:val="24"/>
        </w:rPr>
        <w:t>x</w:t>
      </w:r>
      <w:r w:rsidRPr="00D6021F">
        <w:rPr>
          <w:rFonts w:hint="eastAsia"/>
          <w:bCs/>
          <w:color w:val="000000"/>
          <w:kern w:val="0"/>
          <w:sz w:val="24"/>
        </w:rPr>
        <w:t>的值就能确定相应的</w:t>
      </w:r>
      <w:r w:rsidRPr="00D6021F">
        <w:rPr>
          <w:rFonts w:hint="eastAsia"/>
          <w:bCs/>
          <w:color w:val="000000"/>
          <w:kern w:val="0"/>
          <w:sz w:val="24"/>
        </w:rPr>
        <w:t>y</w:t>
      </w:r>
      <w:r w:rsidRPr="00D6021F">
        <w:rPr>
          <w:rFonts w:hint="eastAsia"/>
          <w:bCs/>
          <w:color w:val="000000"/>
          <w:kern w:val="0"/>
          <w:sz w:val="24"/>
        </w:rPr>
        <w:t>值，因此二元一次方程有无数组解。</w:t>
      </w:r>
    </w:p>
    <w:p w:rsidR="00C67C11" w:rsidRPr="00D6021F" w:rsidRDefault="00C67C11" w:rsidP="00C67C11">
      <w:pPr>
        <w:tabs>
          <w:tab w:val="left" w:pos="540"/>
        </w:tabs>
        <w:autoSpaceDE w:val="0"/>
        <w:autoSpaceDN w:val="0"/>
        <w:adjustRightInd w:val="0"/>
        <w:ind w:firstLineChars="98" w:firstLine="236"/>
        <w:jc w:val="left"/>
        <w:rPr>
          <w:rFonts w:hint="eastAsia"/>
          <w:bCs/>
          <w:color w:val="000000"/>
          <w:kern w:val="0"/>
          <w:sz w:val="24"/>
        </w:rPr>
      </w:pPr>
      <w:r w:rsidRPr="00D6021F">
        <w:rPr>
          <w:rFonts w:hint="eastAsia"/>
          <w:b/>
          <w:bCs/>
          <w:color w:val="000000"/>
          <w:kern w:val="0"/>
          <w:sz w:val="24"/>
        </w:rPr>
        <w:t>（</w:t>
      </w:r>
      <w:r>
        <w:rPr>
          <w:rFonts w:hint="eastAsia"/>
          <w:b/>
          <w:bCs/>
          <w:color w:val="000000"/>
          <w:kern w:val="0"/>
          <w:sz w:val="24"/>
        </w:rPr>
        <w:t>四</w:t>
      </w:r>
      <w:r w:rsidRPr="00D6021F">
        <w:rPr>
          <w:rFonts w:hint="eastAsia"/>
          <w:b/>
          <w:bCs/>
          <w:color w:val="000000"/>
          <w:kern w:val="0"/>
          <w:sz w:val="24"/>
        </w:rPr>
        <w:t>）</w:t>
      </w:r>
      <w:r w:rsidRPr="00D6021F">
        <w:rPr>
          <w:rFonts w:hint="eastAsia"/>
          <w:b/>
          <w:color w:val="000000"/>
          <w:kern w:val="0"/>
          <w:sz w:val="24"/>
        </w:rPr>
        <w:t>【课件投影】</w:t>
      </w:r>
      <w:r w:rsidRPr="00D6021F">
        <w:rPr>
          <w:rFonts w:hint="eastAsia"/>
          <w:bCs/>
          <w:color w:val="000000"/>
          <w:kern w:val="0"/>
          <w:sz w:val="24"/>
        </w:rPr>
        <w:t>二元一次方程组中各个方程的公共解</w:t>
      </w:r>
      <w:r w:rsidRPr="00D6021F">
        <w:rPr>
          <w:rFonts w:hint="eastAsia"/>
          <w:bCs/>
          <w:color w:val="000000"/>
          <w:kern w:val="0"/>
          <w:sz w:val="24"/>
        </w:rPr>
        <w:t>,</w:t>
      </w:r>
      <w:r w:rsidRPr="00D6021F">
        <w:rPr>
          <w:rFonts w:hint="eastAsia"/>
          <w:bCs/>
          <w:color w:val="000000"/>
          <w:kern w:val="0"/>
          <w:sz w:val="24"/>
        </w:rPr>
        <w:t>叫做这个二元一次方程组的解。请同学们找出</w:t>
      </w:r>
      <w:r w:rsidRPr="00D6021F">
        <w:rPr>
          <w:rFonts w:hint="eastAsia"/>
          <w:color w:val="000000"/>
          <w:sz w:val="24"/>
        </w:rPr>
        <w:t>二元一次方程组</w:t>
      </w:r>
      <w:r w:rsidRPr="00D6021F">
        <w:rPr>
          <w:color w:val="000000"/>
          <w:position w:val="-30"/>
          <w:sz w:val="24"/>
        </w:rPr>
        <w:object w:dxaOrig="1400" w:dyaOrig="720">
          <v:shape id="_x0000_i1108" type="#_x0000_t75" style="width:69.75pt;height:36pt" o:ole="">
            <v:imagedata r:id="rId201" o:title=""/>
          </v:shape>
          <o:OLEObject Type="Embed" ProgID="Equation.3" ShapeID="_x0000_i1108" DrawAspect="Content" ObjectID="_1429601732" r:id="rId202"/>
        </w:object>
      </w:r>
      <w:r w:rsidRPr="00D6021F">
        <w:rPr>
          <w:rFonts w:hint="eastAsia"/>
          <w:color w:val="000000"/>
          <w:sz w:val="24"/>
        </w:rPr>
        <w:t>的解</w:t>
      </w:r>
      <w:r>
        <w:rPr>
          <w:rFonts w:hint="eastAsia"/>
          <w:color w:val="000000"/>
          <w:sz w:val="24"/>
        </w:rPr>
        <w:t>并说明理由。独立思考，个人发言。</w:t>
      </w:r>
    </w:p>
    <w:p w:rsidR="00C67C11" w:rsidRPr="00D6021F" w:rsidRDefault="00C67C11" w:rsidP="00C67C11">
      <w:pPr>
        <w:tabs>
          <w:tab w:val="left" w:pos="540"/>
        </w:tabs>
        <w:autoSpaceDE w:val="0"/>
        <w:autoSpaceDN w:val="0"/>
        <w:adjustRightInd w:val="0"/>
        <w:ind w:firstLineChars="400" w:firstLine="960"/>
        <w:jc w:val="left"/>
        <w:rPr>
          <w:rFonts w:hint="eastAsia"/>
          <w:color w:val="000000"/>
          <w:kern w:val="0"/>
          <w:sz w:val="24"/>
        </w:rPr>
      </w:pPr>
      <w:r w:rsidRPr="00D6021F">
        <w:rPr>
          <w:rFonts w:hint="eastAsia"/>
          <w:color w:val="000000"/>
          <w:kern w:val="0"/>
          <w:sz w:val="24"/>
        </w:rPr>
        <w:t>（设计意图：这个问题是第</w:t>
      </w:r>
      <w:r w:rsidRPr="00D6021F">
        <w:rPr>
          <w:rFonts w:hint="eastAsia"/>
          <w:color w:val="000000"/>
          <w:kern w:val="0"/>
          <w:sz w:val="24"/>
        </w:rPr>
        <w:t>3</w:t>
      </w:r>
      <w:r w:rsidRPr="00D6021F">
        <w:rPr>
          <w:rFonts w:hint="eastAsia"/>
          <w:color w:val="000000"/>
          <w:kern w:val="0"/>
          <w:sz w:val="24"/>
        </w:rPr>
        <w:t>个问题的变形，目的帮助学生理解二元一次方程组解的定义）</w:t>
      </w:r>
    </w:p>
    <w:p w:rsidR="00C67C11" w:rsidRPr="00D6021F" w:rsidRDefault="00C67C11" w:rsidP="00C67C11">
      <w:pPr>
        <w:tabs>
          <w:tab w:val="left" w:pos="540"/>
        </w:tabs>
        <w:autoSpaceDE w:val="0"/>
        <w:autoSpaceDN w:val="0"/>
        <w:adjustRightInd w:val="0"/>
        <w:ind w:firstLineChars="400" w:firstLine="960"/>
        <w:jc w:val="left"/>
        <w:rPr>
          <w:rFonts w:hint="eastAsia"/>
          <w:color w:val="000000"/>
          <w:sz w:val="24"/>
        </w:rPr>
      </w:pPr>
      <w:r w:rsidRPr="00D6021F">
        <w:rPr>
          <w:rFonts w:hint="eastAsia"/>
          <w:color w:val="000000"/>
          <w:kern w:val="0"/>
          <w:sz w:val="24"/>
        </w:rPr>
        <w:t>（简要实录：学生观察</w:t>
      </w:r>
      <w:r w:rsidRPr="00D6021F">
        <w:rPr>
          <w:color w:val="000000"/>
          <w:kern w:val="0"/>
          <w:sz w:val="24"/>
        </w:rPr>
        <w:fldChar w:fldCharType="begin"/>
      </w:r>
      <w:r w:rsidRPr="00D6021F">
        <w:rPr>
          <w:color w:val="000000"/>
          <w:kern w:val="0"/>
          <w:sz w:val="24"/>
        </w:rPr>
        <w:instrText xml:space="preserve"> </w:instrText>
      </w:r>
      <w:r w:rsidRPr="00D6021F">
        <w:rPr>
          <w:rFonts w:hint="eastAsia"/>
          <w:color w:val="000000"/>
          <w:kern w:val="0"/>
          <w:sz w:val="24"/>
        </w:rPr>
        <w:instrText>= 1 \* GB2</w:instrText>
      </w:r>
      <w:r w:rsidRPr="00D6021F">
        <w:rPr>
          <w:color w:val="000000"/>
          <w:kern w:val="0"/>
          <w:sz w:val="24"/>
        </w:rPr>
        <w:instrText xml:space="preserve"> </w:instrText>
      </w:r>
      <w:r w:rsidRPr="00D6021F">
        <w:rPr>
          <w:color w:val="000000"/>
          <w:kern w:val="0"/>
          <w:sz w:val="24"/>
        </w:rPr>
        <w:fldChar w:fldCharType="separate"/>
      </w:r>
      <w:r w:rsidRPr="00D6021F">
        <w:rPr>
          <w:rFonts w:hint="eastAsia"/>
          <w:noProof/>
          <w:color w:val="000000"/>
          <w:kern w:val="0"/>
          <w:sz w:val="24"/>
        </w:rPr>
        <w:t>⑴</w:t>
      </w:r>
      <w:r w:rsidRPr="00D6021F">
        <w:rPr>
          <w:color w:val="000000"/>
          <w:kern w:val="0"/>
          <w:sz w:val="24"/>
        </w:rPr>
        <w:fldChar w:fldCharType="end"/>
      </w:r>
      <w:r w:rsidRPr="00D6021F">
        <w:rPr>
          <w:color w:val="000000"/>
          <w:kern w:val="0"/>
          <w:sz w:val="24"/>
        </w:rPr>
        <w:fldChar w:fldCharType="begin"/>
      </w:r>
      <w:r w:rsidRPr="00D6021F">
        <w:rPr>
          <w:color w:val="000000"/>
          <w:kern w:val="0"/>
          <w:sz w:val="24"/>
        </w:rPr>
        <w:instrText xml:space="preserve"> </w:instrText>
      </w:r>
      <w:r w:rsidRPr="00D6021F">
        <w:rPr>
          <w:rFonts w:hint="eastAsia"/>
          <w:color w:val="000000"/>
          <w:kern w:val="0"/>
          <w:sz w:val="24"/>
        </w:rPr>
        <w:instrText>= 2 \* GB2</w:instrText>
      </w:r>
      <w:r w:rsidRPr="00D6021F">
        <w:rPr>
          <w:color w:val="000000"/>
          <w:kern w:val="0"/>
          <w:sz w:val="24"/>
        </w:rPr>
        <w:instrText xml:space="preserve"> </w:instrText>
      </w:r>
      <w:r w:rsidRPr="00D6021F">
        <w:rPr>
          <w:color w:val="000000"/>
          <w:kern w:val="0"/>
          <w:sz w:val="24"/>
        </w:rPr>
        <w:fldChar w:fldCharType="separate"/>
      </w:r>
      <w:r w:rsidRPr="00D6021F">
        <w:rPr>
          <w:rFonts w:hint="eastAsia"/>
          <w:noProof/>
          <w:color w:val="000000"/>
          <w:kern w:val="0"/>
          <w:sz w:val="24"/>
        </w:rPr>
        <w:t>⑵</w:t>
      </w:r>
      <w:r w:rsidRPr="00D6021F">
        <w:rPr>
          <w:color w:val="000000"/>
          <w:kern w:val="0"/>
          <w:sz w:val="24"/>
        </w:rPr>
        <w:fldChar w:fldCharType="end"/>
      </w:r>
      <w:r w:rsidRPr="00D6021F">
        <w:rPr>
          <w:rFonts w:hint="eastAsia"/>
          <w:color w:val="000000"/>
          <w:kern w:val="0"/>
          <w:sz w:val="24"/>
        </w:rPr>
        <w:t>题的结论可以找到</w:t>
      </w:r>
      <w:r w:rsidRPr="00D6021F">
        <w:rPr>
          <w:color w:val="000000"/>
          <w:position w:val="-30"/>
          <w:sz w:val="24"/>
        </w:rPr>
        <w:object w:dxaOrig="700" w:dyaOrig="720">
          <v:shape id="_x0000_i1109" type="#_x0000_t75" style="width:35.25pt;height:36pt" o:ole="">
            <v:imagedata r:id="rId203" o:title=""/>
          </v:shape>
          <o:OLEObject Type="Embed" ProgID="Equation.3" ShapeID="_x0000_i1109" DrawAspect="Content" ObjectID="_1429601733" r:id="rId204"/>
        </w:object>
      </w:r>
      <w:r w:rsidRPr="00D6021F">
        <w:rPr>
          <w:rFonts w:hint="eastAsia"/>
          <w:color w:val="000000"/>
          <w:sz w:val="24"/>
        </w:rPr>
        <w:t>是方程组</w:t>
      </w:r>
      <w:r w:rsidRPr="00D6021F">
        <w:rPr>
          <w:color w:val="000000"/>
          <w:position w:val="-30"/>
          <w:sz w:val="24"/>
        </w:rPr>
        <w:object w:dxaOrig="1400" w:dyaOrig="720">
          <v:shape id="_x0000_i1110" type="#_x0000_t75" style="width:69.75pt;height:36pt" o:ole="">
            <v:imagedata r:id="rId201" o:title=""/>
          </v:shape>
          <o:OLEObject Type="Embed" ProgID="Equation.3" ShapeID="_x0000_i1110" DrawAspect="Content" ObjectID="_1429601734" r:id="rId205"/>
        </w:object>
      </w:r>
      <w:r w:rsidRPr="00D6021F">
        <w:rPr>
          <w:rFonts w:hint="eastAsia"/>
          <w:color w:val="000000"/>
          <w:sz w:val="24"/>
        </w:rPr>
        <w:t>的解，但须明确</w:t>
      </w:r>
      <w:r w:rsidRPr="00D6021F">
        <w:rPr>
          <w:color w:val="000000"/>
          <w:position w:val="-30"/>
          <w:sz w:val="24"/>
        </w:rPr>
        <w:object w:dxaOrig="700" w:dyaOrig="720">
          <v:shape id="_x0000_i1111" type="#_x0000_t75" style="width:35.25pt;height:36pt" o:ole="">
            <v:imagedata r:id="rId203" o:title=""/>
          </v:shape>
          <o:OLEObject Type="Embed" ProgID="Equation.3" ShapeID="_x0000_i1111" DrawAspect="Content" ObjectID="_1429601735" r:id="rId206"/>
        </w:object>
      </w:r>
      <w:r w:rsidRPr="00D6021F">
        <w:rPr>
          <w:rFonts w:hint="eastAsia"/>
          <w:color w:val="000000"/>
          <w:sz w:val="24"/>
        </w:rPr>
        <w:t>既是</w:t>
      </w:r>
      <w:r w:rsidRPr="00D6021F">
        <w:rPr>
          <w:rFonts w:hint="eastAsia"/>
          <w:bCs/>
          <w:color w:val="000000"/>
          <w:kern w:val="0"/>
          <w:sz w:val="24"/>
        </w:rPr>
        <w:t>方程</w:t>
      </w:r>
      <w:r w:rsidRPr="00D6021F">
        <w:rPr>
          <w:rFonts w:hint="eastAsia"/>
          <w:bCs/>
          <w:color w:val="000000"/>
          <w:kern w:val="0"/>
          <w:sz w:val="24"/>
        </w:rPr>
        <w:t>x + y = 8</w:t>
      </w:r>
      <w:r w:rsidRPr="00D6021F">
        <w:rPr>
          <w:rFonts w:hint="eastAsia"/>
          <w:bCs/>
          <w:color w:val="000000"/>
          <w:kern w:val="0"/>
          <w:sz w:val="24"/>
        </w:rPr>
        <w:t>的一个解，也是方程</w:t>
      </w:r>
      <w:r w:rsidRPr="00D6021F">
        <w:rPr>
          <w:rFonts w:hint="eastAsia"/>
          <w:bCs/>
          <w:color w:val="000000"/>
          <w:kern w:val="0"/>
          <w:sz w:val="24"/>
        </w:rPr>
        <w:t>5x +3 y =34</w:t>
      </w:r>
      <w:r w:rsidRPr="00D6021F">
        <w:rPr>
          <w:rFonts w:hint="eastAsia"/>
          <w:bCs/>
          <w:color w:val="000000"/>
          <w:kern w:val="0"/>
          <w:sz w:val="24"/>
        </w:rPr>
        <w:t>的一个解，</w:t>
      </w:r>
      <w:r>
        <w:rPr>
          <w:rFonts w:hint="eastAsia"/>
          <w:bCs/>
          <w:color w:val="000000"/>
          <w:kern w:val="0"/>
          <w:sz w:val="24"/>
        </w:rPr>
        <w:t>才能说</w:t>
      </w:r>
      <w:r w:rsidRPr="00D6021F">
        <w:rPr>
          <w:color w:val="000000"/>
          <w:position w:val="-30"/>
          <w:sz w:val="24"/>
        </w:rPr>
        <w:object w:dxaOrig="700" w:dyaOrig="720">
          <v:shape id="_x0000_i1112" type="#_x0000_t75" style="width:35.25pt;height:36pt" o:ole="">
            <v:imagedata r:id="rId203" o:title=""/>
          </v:shape>
          <o:OLEObject Type="Embed" ProgID="Equation.3" ShapeID="_x0000_i1112" DrawAspect="Content" ObjectID="_1429601736" r:id="rId207"/>
        </w:object>
      </w:r>
      <w:r>
        <w:rPr>
          <w:rFonts w:hint="eastAsia"/>
          <w:color w:val="000000"/>
          <w:sz w:val="24"/>
        </w:rPr>
        <w:t>是</w:t>
      </w:r>
      <w:r w:rsidRPr="00D6021F">
        <w:rPr>
          <w:rFonts w:hint="eastAsia"/>
          <w:color w:val="000000"/>
          <w:sz w:val="24"/>
        </w:rPr>
        <w:t>方程组</w:t>
      </w:r>
      <w:r w:rsidRPr="00D6021F">
        <w:rPr>
          <w:color w:val="000000"/>
          <w:position w:val="-30"/>
          <w:sz w:val="24"/>
        </w:rPr>
        <w:object w:dxaOrig="1400" w:dyaOrig="720">
          <v:shape id="_x0000_i1113" type="#_x0000_t75" style="width:69.75pt;height:36pt" o:ole="">
            <v:imagedata r:id="rId201" o:title=""/>
          </v:shape>
          <o:OLEObject Type="Embed" ProgID="Equation.3" ShapeID="_x0000_i1113" DrawAspect="Content" ObjectID="_1429601737" r:id="rId208"/>
        </w:object>
      </w:r>
      <w:r w:rsidRPr="00D6021F">
        <w:rPr>
          <w:rFonts w:hint="eastAsia"/>
          <w:color w:val="000000"/>
          <w:sz w:val="24"/>
        </w:rPr>
        <w:t>的解。）</w:t>
      </w:r>
    </w:p>
    <w:p w:rsidR="00C67C11" w:rsidRPr="00D6021F" w:rsidRDefault="00C67C11" w:rsidP="00C67C11">
      <w:pPr>
        <w:tabs>
          <w:tab w:val="left" w:pos="540"/>
        </w:tabs>
        <w:autoSpaceDE w:val="0"/>
        <w:autoSpaceDN w:val="0"/>
        <w:adjustRightInd w:val="0"/>
        <w:ind w:firstLineChars="98" w:firstLine="236"/>
        <w:jc w:val="left"/>
        <w:rPr>
          <w:rFonts w:hint="eastAsia"/>
          <w:bCs/>
          <w:color w:val="000000"/>
          <w:kern w:val="0"/>
          <w:sz w:val="24"/>
        </w:rPr>
      </w:pPr>
      <w:r w:rsidRPr="00D6021F">
        <w:rPr>
          <w:rFonts w:hint="eastAsia"/>
          <w:b/>
          <w:bCs/>
          <w:color w:val="000000"/>
          <w:kern w:val="0"/>
          <w:sz w:val="24"/>
        </w:rPr>
        <w:t>（</w:t>
      </w:r>
      <w:r>
        <w:rPr>
          <w:rFonts w:hint="eastAsia"/>
          <w:b/>
          <w:bCs/>
          <w:color w:val="000000"/>
          <w:kern w:val="0"/>
          <w:sz w:val="24"/>
        </w:rPr>
        <w:t>五</w:t>
      </w:r>
      <w:r w:rsidRPr="00D6021F">
        <w:rPr>
          <w:rFonts w:hint="eastAsia"/>
          <w:b/>
          <w:bCs/>
          <w:color w:val="000000"/>
          <w:kern w:val="0"/>
          <w:sz w:val="24"/>
        </w:rPr>
        <w:t>）</w:t>
      </w:r>
      <w:r w:rsidRPr="00D6021F">
        <w:rPr>
          <w:rFonts w:hint="eastAsia"/>
          <w:b/>
          <w:color w:val="000000"/>
          <w:kern w:val="0"/>
          <w:sz w:val="24"/>
        </w:rPr>
        <w:t>【课件投影】</w:t>
      </w:r>
      <w:r w:rsidRPr="00D6021F">
        <w:rPr>
          <w:rFonts w:hint="eastAsia"/>
          <w:bCs/>
          <w:color w:val="000000"/>
          <w:kern w:val="0"/>
          <w:sz w:val="24"/>
        </w:rPr>
        <w:t>根据二元一次方程组的定义判断</w:t>
      </w:r>
    </w:p>
    <w:p w:rsidR="00C67C11" w:rsidRPr="00D6021F" w:rsidRDefault="00C67C11" w:rsidP="00C67C11">
      <w:pPr>
        <w:tabs>
          <w:tab w:val="left" w:pos="540"/>
        </w:tabs>
        <w:autoSpaceDE w:val="0"/>
        <w:autoSpaceDN w:val="0"/>
        <w:adjustRightInd w:val="0"/>
        <w:ind w:leftChars="343" w:left="720" w:firstLineChars="50" w:firstLine="120"/>
        <w:jc w:val="left"/>
        <w:rPr>
          <w:rFonts w:hint="eastAsia"/>
          <w:bCs/>
          <w:color w:val="000000"/>
          <w:kern w:val="0"/>
          <w:sz w:val="24"/>
        </w:rPr>
      </w:pPr>
      <w:r w:rsidRPr="00D6021F">
        <w:rPr>
          <w:color w:val="000000"/>
          <w:position w:val="-30"/>
          <w:sz w:val="24"/>
        </w:rPr>
        <w:object w:dxaOrig="700" w:dyaOrig="720">
          <v:shape id="_x0000_i1114" type="#_x0000_t75" style="width:35.25pt;height:36pt" o:ole="">
            <v:imagedata r:id="rId209" o:title=""/>
          </v:shape>
          <o:OLEObject Type="Embed" ProgID="Equation.3" ShapeID="_x0000_i1114" DrawAspect="Content" ObjectID="_1429601738" r:id="rId210"/>
        </w:object>
      </w:r>
      <w:r w:rsidRPr="00D6021F">
        <w:rPr>
          <w:rFonts w:hint="eastAsia"/>
          <w:bCs/>
          <w:color w:val="000000"/>
          <w:kern w:val="0"/>
          <w:sz w:val="24"/>
        </w:rPr>
        <w:t>是二元一次方程组</w:t>
      </w:r>
      <w:r w:rsidRPr="00D6021F">
        <w:rPr>
          <w:rFonts w:hint="eastAsia"/>
          <w:bCs/>
          <w:color w:val="000000"/>
          <w:kern w:val="0"/>
          <w:sz w:val="24"/>
        </w:rPr>
        <w:t xml:space="preserve"> </w:t>
      </w:r>
      <w:r w:rsidRPr="00D6021F">
        <w:rPr>
          <w:color w:val="000000"/>
          <w:position w:val="-30"/>
          <w:sz w:val="24"/>
        </w:rPr>
        <w:object w:dxaOrig="1340" w:dyaOrig="720">
          <v:shape id="_x0000_i1115" type="#_x0000_t75" style="width:66.75pt;height:36pt" o:ole="">
            <v:imagedata r:id="rId211" o:title=""/>
          </v:shape>
          <o:OLEObject Type="Embed" ProgID="Equation.3" ShapeID="_x0000_i1115" DrawAspect="Content" ObjectID="_1429601739" r:id="rId212"/>
        </w:object>
      </w:r>
      <w:r w:rsidRPr="00D6021F">
        <w:rPr>
          <w:rFonts w:hint="eastAsia"/>
          <w:bCs/>
          <w:color w:val="000000"/>
          <w:kern w:val="0"/>
          <w:sz w:val="24"/>
        </w:rPr>
        <w:t xml:space="preserve"> </w:t>
      </w:r>
      <w:r w:rsidRPr="00D6021F">
        <w:rPr>
          <w:rFonts w:hint="eastAsia"/>
          <w:bCs/>
          <w:color w:val="000000"/>
          <w:kern w:val="0"/>
          <w:sz w:val="24"/>
        </w:rPr>
        <w:t>的解吗？独立思考，小组讨论，个人展示</w:t>
      </w:r>
    </w:p>
    <w:p w:rsidR="00C67C11" w:rsidRPr="00D6021F" w:rsidRDefault="00C67C11" w:rsidP="00C67C11">
      <w:pPr>
        <w:tabs>
          <w:tab w:val="left" w:pos="540"/>
        </w:tabs>
        <w:autoSpaceDE w:val="0"/>
        <w:autoSpaceDN w:val="0"/>
        <w:adjustRightInd w:val="0"/>
        <w:ind w:left="720"/>
        <w:jc w:val="left"/>
        <w:rPr>
          <w:rFonts w:hint="eastAsia"/>
          <w:color w:val="000000"/>
          <w:kern w:val="0"/>
          <w:sz w:val="24"/>
        </w:rPr>
      </w:pPr>
      <w:r w:rsidRPr="00D6021F">
        <w:rPr>
          <w:rFonts w:hint="eastAsia"/>
          <w:bCs/>
          <w:color w:val="000000"/>
          <w:kern w:val="0"/>
          <w:sz w:val="24"/>
        </w:rPr>
        <w:t xml:space="preserve"> </w:t>
      </w:r>
      <w:r w:rsidRPr="00D6021F">
        <w:rPr>
          <w:rFonts w:hint="eastAsia"/>
          <w:color w:val="000000"/>
          <w:kern w:val="0"/>
          <w:sz w:val="24"/>
        </w:rPr>
        <w:t>（设计意图：通过这个例题，</w:t>
      </w:r>
      <w:r>
        <w:rPr>
          <w:rFonts w:hint="eastAsia"/>
          <w:color w:val="000000"/>
          <w:kern w:val="0"/>
          <w:sz w:val="24"/>
        </w:rPr>
        <w:t>巩固二元一次方程组的定义，</w:t>
      </w:r>
      <w:r w:rsidRPr="00D6021F">
        <w:rPr>
          <w:rFonts w:hint="eastAsia"/>
          <w:color w:val="000000"/>
          <w:kern w:val="0"/>
          <w:sz w:val="24"/>
        </w:rPr>
        <w:t>规范检验二元一次方程组解的过程。）</w:t>
      </w:r>
    </w:p>
    <w:p w:rsidR="00C67C11" w:rsidRPr="00D6021F" w:rsidRDefault="00C67C11" w:rsidP="00C67C11">
      <w:pPr>
        <w:tabs>
          <w:tab w:val="left" w:pos="540"/>
        </w:tabs>
        <w:autoSpaceDE w:val="0"/>
        <w:autoSpaceDN w:val="0"/>
        <w:adjustRightInd w:val="0"/>
        <w:ind w:left="72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（简要实录：学生能较好的利用定义，参照检验二元一次方程解的方法完成此问题，但需要规范步骤。以下是完成较好的小组代表的展示：</w:t>
      </w:r>
    </w:p>
    <w:p w:rsidR="00C67C11" w:rsidRPr="00D6021F" w:rsidRDefault="00C67C11" w:rsidP="00C67C11">
      <w:pPr>
        <w:tabs>
          <w:tab w:val="left" w:pos="540"/>
        </w:tabs>
        <w:autoSpaceDE w:val="0"/>
        <w:autoSpaceDN w:val="0"/>
        <w:adjustRightInd w:val="0"/>
        <w:ind w:leftChars="343" w:left="720" w:firstLineChars="147" w:firstLine="353"/>
        <w:jc w:val="left"/>
        <w:rPr>
          <w:bCs/>
          <w:color w:val="000000"/>
          <w:kern w:val="0"/>
          <w:sz w:val="24"/>
        </w:rPr>
      </w:pPr>
      <w:r w:rsidRPr="00D6021F">
        <w:rPr>
          <w:rFonts w:hint="eastAsia"/>
          <w:bCs/>
          <w:color w:val="000000"/>
          <w:kern w:val="0"/>
          <w:sz w:val="24"/>
        </w:rPr>
        <w:lastRenderedPageBreak/>
        <w:t>将</w:t>
      </w:r>
      <w:r w:rsidRPr="00D6021F">
        <w:rPr>
          <w:rFonts w:hint="eastAsia"/>
          <w:bCs/>
          <w:color w:val="000000"/>
          <w:kern w:val="0"/>
          <w:sz w:val="24"/>
        </w:rPr>
        <w:t xml:space="preserve">     </w:t>
      </w:r>
      <w:r w:rsidRPr="00D6021F">
        <w:rPr>
          <w:color w:val="000000"/>
          <w:position w:val="-30"/>
          <w:sz w:val="24"/>
        </w:rPr>
        <w:object w:dxaOrig="700" w:dyaOrig="720">
          <v:shape id="_x0000_i1116" type="#_x0000_t75" style="width:35.25pt;height:36pt" o:ole="">
            <v:imagedata r:id="rId213" o:title=""/>
          </v:shape>
          <o:OLEObject Type="Embed" ProgID="Equation.3" ShapeID="_x0000_i1116" DrawAspect="Content" ObjectID="_1429601740" r:id="rId214"/>
        </w:object>
      </w:r>
      <w:r w:rsidRPr="00D6021F">
        <w:rPr>
          <w:rFonts w:hint="eastAsia"/>
          <w:bCs/>
          <w:color w:val="000000"/>
          <w:kern w:val="0"/>
          <w:sz w:val="24"/>
        </w:rPr>
        <w:t xml:space="preserve">   </w:t>
      </w:r>
      <w:r w:rsidRPr="00D6021F">
        <w:rPr>
          <w:rFonts w:hint="eastAsia"/>
          <w:bCs/>
          <w:color w:val="000000"/>
          <w:kern w:val="0"/>
          <w:sz w:val="24"/>
        </w:rPr>
        <w:t>代入方程</w:t>
      </w:r>
      <w:r>
        <w:rPr>
          <w:rFonts w:hint="eastAsia"/>
          <w:bCs/>
          <w:color w:val="000000"/>
          <w:kern w:val="0"/>
          <w:sz w:val="24"/>
        </w:rPr>
        <w:t>x+y=8</w:t>
      </w:r>
      <w:r>
        <w:rPr>
          <w:rFonts w:hint="eastAsia"/>
          <w:bCs/>
          <w:color w:val="000000"/>
          <w:kern w:val="0"/>
          <w:sz w:val="24"/>
        </w:rPr>
        <w:t>中</w:t>
      </w:r>
    </w:p>
    <w:p w:rsidR="00C67C11" w:rsidRPr="00D6021F" w:rsidRDefault="00C67C11" w:rsidP="00C67C11">
      <w:pPr>
        <w:tabs>
          <w:tab w:val="left" w:pos="540"/>
        </w:tabs>
        <w:autoSpaceDE w:val="0"/>
        <w:autoSpaceDN w:val="0"/>
        <w:adjustRightInd w:val="0"/>
        <w:ind w:left="72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左边</w:t>
      </w:r>
      <w:r w:rsidRPr="00D6021F">
        <w:rPr>
          <w:rFonts w:hint="eastAsia"/>
          <w:bCs/>
          <w:color w:val="000000"/>
          <w:kern w:val="0"/>
          <w:sz w:val="24"/>
        </w:rPr>
        <w:t xml:space="preserve">=6+2=8 </w:t>
      </w:r>
      <w:r w:rsidRPr="00D6021F">
        <w:rPr>
          <w:rFonts w:hint="eastAsia"/>
          <w:bCs/>
          <w:color w:val="000000"/>
          <w:kern w:val="0"/>
          <w:sz w:val="24"/>
        </w:rPr>
        <w:t>，右边</w:t>
      </w:r>
      <w:r w:rsidRPr="00D6021F">
        <w:rPr>
          <w:rFonts w:hint="eastAsia"/>
          <w:bCs/>
          <w:color w:val="000000"/>
          <w:kern w:val="0"/>
          <w:sz w:val="24"/>
        </w:rPr>
        <w:t xml:space="preserve">=8  </w:t>
      </w:r>
      <w:r w:rsidRPr="00D6021F">
        <w:rPr>
          <w:rFonts w:hint="eastAsia"/>
          <w:bCs/>
          <w:color w:val="000000"/>
          <w:kern w:val="0"/>
          <w:sz w:val="24"/>
        </w:rPr>
        <w:t>，左边</w:t>
      </w:r>
      <w:r w:rsidRPr="00D6021F">
        <w:rPr>
          <w:rFonts w:hint="eastAsia"/>
          <w:bCs/>
          <w:color w:val="000000"/>
          <w:kern w:val="0"/>
          <w:sz w:val="24"/>
        </w:rPr>
        <w:t>=</w:t>
      </w:r>
      <w:r w:rsidRPr="00D6021F">
        <w:rPr>
          <w:rFonts w:hint="eastAsia"/>
          <w:bCs/>
          <w:color w:val="000000"/>
          <w:kern w:val="0"/>
          <w:sz w:val="24"/>
        </w:rPr>
        <w:t>右边</w:t>
      </w:r>
    </w:p>
    <w:p w:rsidR="00C67C11" w:rsidRPr="00D6021F" w:rsidRDefault="00C67C11" w:rsidP="00C67C11">
      <w:pPr>
        <w:tabs>
          <w:tab w:val="left" w:pos="540"/>
        </w:tabs>
        <w:autoSpaceDE w:val="0"/>
        <w:autoSpaceDN w:val="0"/>
        <w:adjustRightInd w:val="0"/>
        <w:ind w:leftChars="343" w:left="720" w:firstLineChars="100" w:firstLine="240"/>
        <w:jc w:val="left"/>
        <w:rPr>
          <w:bCs/>
          <w:color w:val="000000"/>
          <w:kern w:val="0"/>
          <w:sz w:val="24"/>
        </w:rPr>
      </w:pPr>
      <w:r w:rsidRPr="00D6021F">
        <w:rPr>
          <w:rFonts w:hint="eastAsia"/>
          <w:bCs/>
          <w:color w:val="000000"/>
          <w:kern w:val="0"/>
          <w:sz w:val="24"/>
        </w:rPr>
        <w:t>所以</w:t>
      </w:r>
      <w:r w:rsidRPr="00D6021F">
        <w:rPr>
          <w:rFonts w:hint="eastAsia"/>
          <w:bCs/>
          <w:color w:val="000000"/>
          <w:kern w:val="0"/>
          <w:sz w:val="24"/>
        </w:rPr>
        <w:t xml:space="preserve"> </w:t>
      </w:r>
      <w:r w:rsidRPr="00D6021F">
        <w:rPr>
          <w:color w:val="000000"/>
          <w:position w:val="-30"/>
          <w:sz w:val="24"/>
        </w:rPr>
        <w:object w:dxaOrig="700" w:dyaOrig="720">
          <v:shape id="_x0000_i1117" type="#_x0000_t75" style="width:35.25pt;height:36pt" o:ole="">
            <v:imagedata r:id="rId215" o:title=""/>
          </v:shape>
          <o:OLEObject Type="Embed" ProgID="Equation.3" ShapeID="_x0000_i1117" DrawAspect="Content" ObjectID="_1429601741" r:id="rId216"/>
        </w:object>
      </w:r>
      <w:r w:rsidRPr="00D6021F">
        <w:rPr>
          <w:rFonts w:hint="eastAsia"/>
          <w:bCs/>
          <w:color w:val="000000"/>
          <w:kern w:val="0"/>
          <w:sz w:val="24"/>
        </w:rPr>
        <w:t xml:space="preserve">  </w:t>
      </w:r>
      <w:r w:rsidRPr="00D6021F">
        <w:rPr>
          <w:rFonts w:hint="eastAsia"/>
          <w:bCs/>
          <w:color w:val="000000"/>
          <w:kern w:val="0"/>
          <w:sz w:val="24"/>
        </w:rPr>
        <w:t>就是</w:t>
      </w:r>
      <w:r w:rsidRPr="00D6021F">
        <w:rPr>
          <w:rFonts w:hint="eastAsia"/>
          <w:bCs/>
          <w:color w:val="000000"/>
          <w:kern w:val="0"/>
          <w:sz w:val="24"/>
        </w:rPr>
        <w:t xml:space="preserve"> </w:t>
      </w:r>
      <w:r w:rsidRPr="00D6021F">
        <w:rPr>
          <w:rFonts w:hint="eastAsia"/>
          <w:bCs/>
          <w:color w:val="000000"/>
          <w:kern w:val="0"/>
          <w:sz w:val="24"/>
        </w:rPr>
        <w:t>方程</w:t>
      </w:r>
      <w:r>
        <w:rPr>
          <w:rFonts w:hint="eastAsia"/>
          <w:bCs/>
          <w:color w:val="000000"/>
          <w:kern w:val="0"/>
          <w:sz w:val="24"/>
        </w:rPr>
        <w:t>x+y=8</w:t>
      </w:r>
      <w:r w:rsidRPr="00D6021F">
        <w:rPr>
          <w:rFonts w:hint="eastAsia"/>
          <w:bCs/>
          <w:color w:val="000000"/>
          <w:kern w:val="0"/>
          <w:sz w:val="24"/>
        </w:rPr>
        <w:t xml:space="preserve"> </w:t>
      </w:r>
      <w:r w:rsidRPr="00D6021F">
        <w:rPr>
          <w:rFonts w:hint="eastAsia"/>
          <w:bCs/>
          <w:color w:val="000000"/>
          <w:kern w:val="0"/>
          <w:sz w:val="24"/>
        </w:rPr>
        <w:t>的一个解</w:t>
      </w:r>
    </w:p>
    <w:p w:rsidR="00C67C11" w:rsidRPr="00D6021F" w:rsidRDefault="00C67C11" w:rsidP="00C67C11">
      <w:pPr>
        <w:tabs>
          <w:tab w:val="left" w:pos="540"/>
        </w:tabs>
        <w:autoSpaceDE w:val="0"/>
        <w:autoSpaceDN w:val="0"/>
        <w:adjustRightInd w:val="0"/>
        <w:ind w:left="720"/>
        <w:jc w:val="left"/>
        <w:rPr>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将</w:t>
      </w:r>
      <w:r w:rsidRPr="00D6021F">
        <w:rPr>
          <w:rFonts w:hint="eastAsia"/>
          <w:bCs/>
          <w:color w:val="000000"/>
          <w:kern w:val="0"/>
          <w:sz w:val="24"/>
        </w:rPr>
        <w:t xml:space="preserve">  </w:t>
      </w:r>
      <w:r w:rsidRPr="00D6021F">
        <w:rPr>
          <w:color w:val="000000"/>
          <w:position w:val="-30"/>
          <w:sz w:val="24"/>
        </w:rPr>
        <w:object w:dxaOrig="700" w:dyaOrig="720">
          <v:shape id="_x0000_i1118" type="#_x0000_t75" style="width:35.25pt;height:36pt" o:ole="">
            <v:imagedata r:id="rId217" o:title=""/>
          </v:shape>
          <o:OLEObject Type="Embed" ProgID="Equation.3" ShapeID="_x0000_i1118" DrawAspect="Content" ObjectID="_1429601742" r:id="rId218"/>
        </w:object>
      </w:r>
      <w:r w:rsidRPr="00D6021F">
        <w:rPr>
          <w:rFonts w:hint="eastAsia"/>
          <w:bCs/>
          <w:color w:val="000000"/>
          <w:kern w:val="0"/>
          <w:sz w:val="24"/>
        </w:rPr>
        <w:t xml:space="preserve"> </w:t>
      </w:r>
      <w:r w:rsidRPr="00D6021F">
        <w:rPr>
          <w:rFonts w:hint="eastAsia"/>
          <w:bCs/>
          <w:color w:val="000000"/>
          <w:kern w:val="0"/>
          <w:sz w:val="24"/>
        </w:rPr>
        <w:t>代入方程</w:t>
      </w:r>
      <w:r>
        <w:rPr>
          <w:rFonts w:hint="eastAsia"/>
          <w:bCs/>
          <w:color w:val="000000"/>
          <w:kern w:val="0"/>
          <w:sz w:val="24"/>
        </w:rPr>
        <w:t>0.5x+y=5</w:t>
      </w:r>
      <w:r>
        <w:rPr>
          <w:rFonts w:hint="eastAsia"/>
          <w:bCs/>
          <w:color w:val="000000"/>
          <w:kern w:val="0"/>
          <w:sz w:val="24"/>
        </w:rPr>
        <w:t>中</w:t>
      </w:r>
    </w:p>
    <w:p w:rsidR="00C67C11" w:rsidRPr="00D6021F" w:rsidRDefault="00C67C11" w:rsidP="00C67C11">
      <w:pPr>
        <w:tabs>
          <w:tab w:val="left" w:pos="540"/>
        </w:tabs>
        <w:autoSpaceDE w:val="0"/>
        <w:autoSpaceDN w:val="0"/>
        <w:adjustRightInd w:val="0"/>
        <w:ind w:left="72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左边</w:t>
      </w:r>
      <w:r w:rsidRPr="00D6021F">
        <w:rPr>
          <w:rFonts w:hint="eastAsia"/>
          <w:bCs/>
          <w:color w:val="000000"/>
          <w:kern w:val="0"/>
          <w:sz w:val="24"/>
        </w:rPr>
        <w:t xml:space="preserve">=3+2=5 </w:t>
      </w:r>
      <w:r w:rsidRPr="00D6021F">
        <w:rPr>
          <w:rFonts w:hint="eastAsia"/>
          <w:bCs/>
          <w:color w:val="000000"/>
          <w:kern w:val="0"/>
          <w:sz w:val="24"/>
        </w:rPr>
        <w:t>，右边</w:t>
      </w:r>
      <w:r w:rsidRPr="00D6021F">
        <w:rPr>
          <w:rFonts w:hint="eastAsia"/>
          <w:bCs/>
          <w:color w:val="000000"/>
          <w:kern w:val="0"/>
          <w:sz w:val="24"/>
        </w:rPr>
        <w:t xml:space="preserve">=5  </w:t>
      </w:r>
      <w:r w:rsidRPr="00D6021F">
        <w:rPr>
          <w:rFonts w:hint="eastAsia"/>
          <w:bCs/>
          <w:color w:val="000000"/>
          <w:kern w:val="0"/>
          <w:sz w:val="24"/>
        </w:rPr>
        <w:t>，左边</w:t>
      </w:r>
      <w:r w:rsidRPr="00D6021F">
        <w:rPr>
          <w:rFonts w:hint="eastAsia"/>
          <w:bCs/>
          <w:color w:val="000000"/>
          <w:kern w:val="0"/>
          <w:sz w:val="24"/>
        </w:rPr>
        <w:t>=</w:t>
      </w:r>
      <w:r w:rsidRPr="00D6021F">
        <w:rPr>
          <w:rFonts w:hint="eastAsia"/>
          <w:bCs/>
          <w:color w:val="000000"/>
          <w:kern w:val="0"/>
          <w:sz w:val="24"/>
        </w:rPr>
        <w:t>右边</w:t>
      </w:r>
    </w:p>
    <w:p w:rsidR="00C67C11" w:rsidRPr="00D6021F" w:rsidRDefault="00C67C11" w:rsidP="00C67C11">
      <w:pPr>
        <w:tabs>
          <w:tab w:val="left" w:pos="540"/>
        </w:tabs>
        <w:autoSpaceDE w:val="0"/>
        <w:autoSpaceDN w:val="0"/>
        <w:adjustRightInd w:val="0"/>
        <w:ind w:firstLineChars="450" w:firstLine="1080"/>
        <w:jc w:val="left"/>
        <w:rPr>
          <w:bCs/>
          <w:color w:val="000000"/>
          <w:kern w:val="0"/>
          <w:sz w:val="24"/>
        </w:rPr>
      </w:pPr>
      <w:r w:rsidRPr="00D6021F">
        <w:rPr>
          <w:rFonts w:hint="eastAsia"/>
          <w:bCs/>
          <w:color w:val="000000"/>
          <w:kern w:val="0"/>
          <w:sz w:val="24"/>
        </w:rPr>
        <w:t>所以</w:t>
      </w:r>
      <w:r w:rsidRPr="00D6021F">
        <w:rPr>
          <w:rFonts w:hint="eastAsia"/>
          <w:bCs/>
          <w:color w:val="000000"/>
          <w:kern w:val="0"/>
          <w:sz w:val="24"/>
        </w:rPr>
        <w:t xml:space="preserve"> </w:t>
      </w:r>
      <w:r w:rsidRPr="00D6021F">
        <w:rPr>
          <w:color w:val="000000"/>
          <w:position w:val="-30"/>
          <w:sz w:val="24"/>
        </w:rPr>
        <w:object w:dxaOrig="700" w:dyaOrig="720">
          <v:shape id="_x0000_i1119" type="#_x0000_t75" style="width:35.25pt;height:36pt" o:ole="">
            <v:imagedata r:id="rId219" o:title=""/>
          </v:shape>
          <o:OLEObject Type="Embed" ProgID="Equation.3" ShapeID="_x0000_i1119" DrawAspect="Content" ObjectID="_1429601743" r:id="rId220"/>
        </w:object>
      </w:r>
      <w:r w:rsidRPr="00D6021F">
        <w:rPr>
          <w:rFonts w:hint="eastAsia"/>
          <w:bCs/>
          <w:color w:val="000000"/>
          <w:kern w:val="0"/>
          <w:sz w:val="24"/>
        </w:rPr>
        <w:t xml:space="preserve">  </w:t>
      </w:r>
      <w:r w:rsidRPr="00D6021F">
        <w:rPr>
          <w:rFonts w:hint="eastAsia"/>
          <w:bCs/>
          <w:color w:val="000000"/>
          <w:kern w:val="0"/>
          <w:sz w:val="24"/>
        </w:rPr>
        <w:t>就是方程</w:t>
      </w:r>
      <w:r>
        <w:rPr>
          <w:rFonts w:hint="eastAsia"/>
          <w:bCs/>
          <w:color w:val="000000"/>
          <w:kern w:val="0"/>
          <w:sz w:val="24"/>
        </w:rPr>
        <w:t>0.5x+y=5</w:t>
      </w:r>
      <w:r w:rsidRPr="00D6021F">
        <w:rPr>
          <w:rFonts w:hint="eastAsia"/>
          <w:bCs/>
          <w:color w:val="000000"/>
          <w:kern w:val="0"/>
          <w:sz w:val="24"/>
        </w:rPr>
        <w:t xml:space="preserve"> </w:t>
      </w:r>
      <w:r w:rsidRPr="00D6021F">
        <w:rPr>
          <w:rFonts w:hint="eastAsia"/>
          <w:bCs/>
          <w:color w:val="000000"/>
          <w:kern w:val="0"/>
          <w:sz w:val="24"/>
        </w:rPr>
        <w:t>的一个解</w:t>
      </w:r>
    </w:p>
    <w:p w:rsidR="00C67C11" w:rsidRPr="00D6021F" w:rsidRDefault="00C67C11" w:rsidP="00C67C11">
      <w:pPr>
        <w:tabs>
          <w:tab w:val="left" w:pos="540"/>
        </w:tabs>
        <w:autoSpaceDE w:val="0"/>
        <w:autoSpaceDN w:val="0"/>
        <w:adjustRightInd w:val="0"/>
        <w:ind w:left="720"/>
        <w:jc w:val="left"/>
        <w:rPr>
          <w:rFonts w:hint="eastAsia"/>
          <w:bCs/>
          <w:color w:val="000000"/>
          <w:kern w:val="0"/>
          <w:sz w:val="24"/>
        </w:rPr>
      </w:pPr>
      <w:r w:rsidRPr="00D6021F">
        <w:rPr>
          <w:rFonts w:hint="eastAsia"/>
          <w:bCs/>
          <w:color w:val="000000"/>
          <w:kern w:val="0"/>
          <w:sz w:val="24"/>
        </w:rPr>
        <w:t xml:space="preserve">   </w:t>
      </w:r>
      <w:r w:rsidRPr="00D6021F">
        <w:rPr>
          <w:rFonts w:hint="eastAsia"/>
          <w:bCs/>
          <w:color w:val="000000"/>
          <w:kern w:val="0"/>
          <w:sz w:val="24"/>
        </w:rPr>
        <w:t>所以</w:t>
      </w:r>
      <w:r w:rsidRPr="00D6021F">
        <w:rPr>
          <w:rFonts w:hint="eastAsia"/>
          <w:bCs/>
          <w:color w:val="000000"/>
          <w:kern w:val="0"/>
          <w:sz w:val="24"/>
        </w:rPr>
        <w:t xml:space="preserve"> </w:t>
      </w:r>
      <w:r w:rsidRPr="00D6021F">
        <w:rPr>
          <w:color w:val="000000"/>
          <w:position w:val="-30"/>
          <w:sz w:val="24"/>
        </w:rPr>
        <w:object w:dxaOrig="700" w:dyaOrig="720">
          <v:shape id="_x0000_i1120" type="#_x0000_t75" style="width:35.25pt;height:36pt" o:ole="">
            <v:imagedata r:id="rId221" o:title=""/>
          </v:shape>
          <o:OLEObject Type="Embed" ProgID="Equation.3" ShapeID="_x0000_i1120" DrawAspect="Content" ObjectID="_1429601744" r:id="rId222"/>
        </w:object>
      </w:r>
      <w:r w:rsidRPr="00D6021F">
        <w:rPr>
          <w:rFonts w:hint="eastAsia"/>
          <w:bCs/>
          <w:color w:val="000000"/>
          <w:kern w:val="0"/>
          <w:sz w:val="24"/>
        </w:rPr>
        <w:t xml:space="preserve"> </w:t>
      </w:r>
      <w:r w:rsidRPr="00D6021F">
        <w:rPr>
          <w:rFonts w:hint="eastAsia"/>
          <w:bCs/>
          <w:color w:val="000000"/>
          <w:kern w:val="0"/>
          <w:sz w:val="24"/>
        </w:rPr>
        <w:t>就是二元一次方程组</w:t>
      </w:r>
      <w:r w:rsidRPr="00D6021F">
        <w:rPr>
          <w:rFonts w:hint="eastAsia"/>
          <w:bCs/>
          <w:color w:val="000000"/>
          <w:kern w:val="0"/>
          <w:sz w:val="24"/>
        </w:rPr>
        <w:t xml:space="preserve">  </w:t>
      </w:r>
      <w:r w:rsidRPr="00D6021F">
        <w:rPr>
          <w:color w:val="000000"/>
          <w:position w:val="-30"/>
          <w:sz w:val="24"/>
        </w:rPr>
        <w:object w:dxaOrig="1340" w:dyaOrig="720">
          <v:shape id="_x0000_i1121" type="#_x0000_t75" style="width:66.75pt;height:36pt" o:ole="">
            <v:imagedata r:id="rId223" o:title=""/>
          </v:shape>
          <o:OLEObject Type="Embed" ProgID="Equation.3" ShapeID="_x0000_i1121" DrawAspect="Content" ObjectID="_1429601745" r:id="rId224"/>
        </w:object>
      </w:r>
      <w:r w:rsidRPr="00D6021F">
        <w:rPr>
          <w:rFonts w:hint="eastAsia"/>
          <w:bCs/>
          <w:color w:val="000000"/>
          <w:kern w:val="0"/>
          <w:sz w:val="24"/>
        </w:rPr>
        <w:t xml:space="preserve"> </w:t>
      </w:r>
      <w:r w:rsidRPr="00D6021F">
        <w:rPr>
          <w:rFonts w:hint="eastAsia"/>
          <w:bCs/>
          <w:color w:val="000000"/>
          <w:kern w:val="0"/>
          <w:sz w:val="24"/>
        </w:rPr>
        <w:t>的解。</w:t>
      </w:r>
    </w:p>
    <w:p w:rsidR="00C67C11" w:rsidRPr="00EE6197" w:rsidRDefault="00C67C11" w:rsidP="00C67C11">
      <w:pPr>
        <w:tabs>
          <w:tab w:val="left" w:pos="540"/>
        </w:tabs>
        <w:autoSpaceDE w:val="0"/>
        <w:autoSpaceDN w:val="0"/>
        <w:adjustRightInd w:val="0"/>
        <w:ind w:firstLineChars="294" w:firstLine="708"/>
        <w:jc w:val="left"/>
        <w:rPr>
          <w:rFonts w:hint="eastAsia"/>
          <w:b/>
          <w:bCs/>
          <w:color w:val="000000"/>
          <w:kern w:val="0"/>
          <w:sz w:val="24"/>
        </w:rPr>
      </w:pPr>
      <w:r>
        <w:rPr>
          <w:rFonts w:hint="eastAsia"/>
          <w:b/>
          <w:bCs/>
          <w:color w:val="000000"/>
          <w:kern w:val="0"/>
          <w:sz w:val="24"/>
        </w:rPr>
        <w:t>（六）</w:t>
      </w:r>
      <w:r w:rsidRPr="00D6021F">
        <w:rPr>
          <w:rFonts w:hint="eastAsia"/>
          <w:b/>
          <w:color w:val="000000"/>
          <w:kern w:val="0"/>
          <w:sz w:val="24"/>
        </w:rPr>
        <w:t>【课件投影】</w:t>
      </w:r>
      <w:r w:rsidRPr="00D6021F">
        <w:rPr>
          <w:rFonts w:hint="eastAsia"/>
          <w:color w:val="000000"/>
          <w:kern w:val="0"/>
          <w:sz w:val="24"/>
        </w:rPr>
        <w:t>请完成下面的练习。独立完成后小组内讨论，展示自己的解题过程，比比谁完成的最快最好。</w:t>
      </w:r>
    </w:p>
    <w:p w:rsidR="00C67C11" w:rsidRPr="00D6021F" w:rsidRDefault="00C67C11" w:rsidP="00C67C11">
      <w:pPr>
        <w:tabs>
          <w:tab w:val="left" w:pos="540"/>
        </w:tabs>
        <w:autoSpaceDE w:val="0"/>
        <w:autoSpaceDN w:val="0"/>
        <w:adjustRightInd w:val="0"/>
        <w:jc w:val="left"/>
        <w:rPr>
          <w:color w:val="000000"/>
          <w:sz w:val="24"/>
        </w:rPr>
      </w:pPr>
      <w:r w:rsidRPr="00D6021F">
        <w:rPr>
          <w:rFonts w:hint="eastAsia"/>
          <w:color w:val="000000"/>
          <w:kern w:val="0"/>
          <w:sz w:val="24"/>
        </w:rPr>
        <w:t xml:space="preserve">     </w:t>
      </w:r>
      <w:r w:rsidRPr="00D6021F">
        <w:rPr>
          <w:rFonts w:hint="eastAsia"/>
          <w:bCs/>
          <w:color w:val="000000"/>
          <w:kern w:val="0"/>
          <w:sz w:val="24"/>
        </w:rPr>
        <w:t>1</w:t>
      </w:r>
      <w:r w:rsidRPr="00D6021F">
        <w:rPr>
          <w:rFonts w:hint="eastAsia"/>
          <w:bCs/>
          <w:color w:val="000000"/>
          <w:kern w:val="0"/>
          <w:sz w:val="24"/>
        </w:rPr>
        <w:t>、二元一次方程组</w:t>
      </w:r>
      <w:r w:rsidRPr="00D6021F">
        <w:rPr>
          <w:color w:val="000000"/>
          <w:position w:val="-30"/>
          <w:sz w:val="24"/>
        </w:rPr>
        <w:object w:dxaOrig="1280" w:dyaOrig="720">
          <v:shape id="_x0000_i1122" type="#_x0000_t75" style="width:63.75pt;height:36pt" o:ole="">
            <v:imagedata r:id="rId225" o:title=""/>
          </v:shape>
          <o:OLEObject Type="Embed" ProgID="Equation.3" ShapeID="_x0000_i1122" DrawAspect="Content" ObjectID="_1429601746" r:id="rId226"/>
        </w:object>
      </w:r>
      <w:r w:rsidRPr="00D6021F">
        <w:rPr>
          <w:rFonts w:hint="eastAsia"/>
          <w:bCs/>
          <w:color w:val="000000"/>
          <w:sz w:val="24"/>
        </w:rPr>
        <w:t>的解是（</w:t>
      </w:r>
      <w:r w:rsidRPr="00D6021F">
        <w:rPr>
          <w:rFonts w:hint="eastAsia"/>
          <w:bCs/>
          <w:color w:val="000000"/>
          <w:sz w:val="24"/>
        </w:rPr>
        <w:t xml:space="preserve">     </w:t>
      </w:r>
      <w:r w:rsidRPr="00D6021F">
        <w:rPr>
          <w:rFonts w:hint="eastAsia"/>
          <w:bCs/>
          <w:color w:val="000000"/>
          <w:sz w:val="24"/>
        </w:rPr>
        <w:t>）</w:t>
      </w:r>
    </w:p>
    <w:p w:rsidR="00C67C11" w:rsidRPr="00D6021F" w:rsidRDefault="00C67C11" w:rsidP="00C67C11">
      <w:pPr>
        <w:tabs>
          <w:tab w:val="left" w:pos="540"/>
        </w:tabs>
        <w:autoSpaceDE w:val="0"/>
        <w:autoSpaceDN w:val="0"/>
        <w:adjustRightInd w:val="0"/>
        <w:jc w:val="left"/>
        <w:rPr>
          <w:color w:val="000000"/>
          <w:sz w:val="24"/>
        </w:rPr>
      </w:pPr>
      <w:r w:rsidRPr="00D6021F">
        <w:rPr>
          <w:rFonts w:hint="eastAsia"/>
          <w:bCs/>
          <w:color w:val="000000"/>
          <w:kern w:val="0"/>
          <w:sz w:val="24"/>
        </w:rPr>
        <w:t>（</w:t>
      </w:r>
      <w:r w:rsidRPr="00D6021F">
        <w:rPr>
          <w:rFonts w:hint="eastAsia"/>
          <w:bCs/>
          <w:color w:val="000000"/>
          <w:kern w:val="0"/>
          <w:sz w:val="24"/>
        </w:rPr>
        <w:t>A)</w:t>
      </w:r>
      <w:r w:rsidRPr="00D6021F">
        <w:rPr>
          <w:color w:val="000000"/>
          <w:sz w:val="24"/>
        </w:rPr>
        <w:t xml:space="preserve"> </w:t>
      </w:r>
      <w:r w:rsidRPr="00D6021F">
        <w:rPr>
          <w:color w:val="000000"/>
          <w:position w:val="-30"/>
          <w:sz w:val="24"/>
        </w:rPr>
        <w:object w:dxaOrig="700" w:dyaOrig="720">
          <v:shape id="_x0000_i1123" type="#_x0000_t75" style="width:35.25pt;height:36pt" o:ole="">
            <v:imagedata r:id="rId227" o:title=""/>
          </v:shape>
          <o:OLEObject Type="Embed" ProgID="Equation.3" ShapeID="_x0000_i1123" DrawAspect="Content" ObjectID="_1429601747" r:id="rId228"/>
        </w:object>
      </w:r>
      <w:r w:rsidRPr="00D6021F">
        <w:rPr>
          <w:rFonts w:hint="eastAsia"/>
          <w:color w:val="000000"/>
          <w:sz w:val="24"/>
        </w:rPr>
        <w:t xml:space="preserve">  </w:t>
      </w:r>
      <w:r w:rsidRPr="00D6021F">
        <w:rPr>
          <w:rFonts w:hint="eastAsia"/>
          <w:bCs/>
          <w:color w:val="000000"/>
          <w:sz w:val="24"/>
        </w:rPr>
        <w:t>（</w:t>
      </w:r>
      <w:r w:rsidRPr="00D6021F">
        <w:rPr>
          <w:rFonts w:hint="eastAsia"/>
          <w:bCs/>
          <w:color w:val="000000"/>
          <w:sz w:val="24"/>
        </w:rPr>
        <w:t>B</w:t>
      </w:r>
      <w:r w:rsidRPr="00D6021F">
        <w:rPr>
          <w:rFonts w:hint="eastAsia"/>
          <w:bCs/>
          <w:color w:val="000000"/>
          <w:sz w:val="24"/>
        </w:rPr>
        <w:t>）</w:t>
      </w:r>
      <w:r w:rsidRPr="00D6021F">
        <w:rPr>
          <w:color w:val="000000"/>
          <w:position w:val="-30"/>
          <w:sz w:val="24"/>
        </w:rPr>
        <w:object w:dxaOrig="700" w:dyaOrig="720">
          <v:shape id="_x0000_i1124" type="#_x0000_t75" style="width:35.25pt;height:36pt" o:ole="">
            <v:imagedata r:id="rId229" o:title=""/>
          </v:shape>
          <o:OLEObject Type="Embed" ProgID="Equation.3" ShapeID="_x0000_i1124" DrawAspect="Content" ObjectID="_1429601748" r:id="rId230"/>
        </w:object>
      </w:r>
      <w:r w:rsidRPr="00D6021F">
        <w:rPr>
          <w:rFonts w:hint="eastAsia"/>
          <w:color w:val="000000"/>
          <w:sz w:val="24"/>
        </w:rPr>
        <w:t xml:space="preserve">   </w:t>
      </w:r>
      <w:r w:rsidRPr="00D6021F">
        <w:rPr>
          <w:rFonts w:hint="eastAsia"/>
          <w:bCs/>
          <w:color w:val="000000"/>
          <w:sz w:val="24"/>
        </w:rPr>
        <w:t>（</w:t>
      </w:r>
      <w:r w:rsidRPr="00D6021F">
        <w:rPr>
          <w:rFonts w:hint="eastAsia"/>
          <w:bCs/>
          <w:color w:val="000000"/>
          <w:sz w:val="24"/>
        </w:rPr>
        <w:t>C</w:t>
      </w:r>
      <w:r w:rsidRPr="00D6021F">
        <w:rPr>
          <w:rFonts w:hint="eastAsia"/>
          <w:bCs/>
          <w:color w:val="000000"/>
          <w:sz w:val="24"/>
        </w:rPr>
        <w:t>）</w:t>
      </w:r>
      <w:r w:rsidRPr="00D6021F">
        <w:rPr>
          <w:color w:val="000000"/>
          <w:position w:val="-30"/>
          <w:sz w:val="24"/>
        </w:rPr>
        <w:object w:dxaOrig="700" w:dyaOrig="720">
          <v:shape id="_x0000_i1125" type="#_x0000_t75" style="width:35.25pt;height:36pt" o:ole="">
            <v:imagedata r:id="rId231" o:title=""/>
          </v:shape>
          <o:OLEObject Type="Embed" ProgID="Equation.3" ShapeID="_x0000_i1125" DrawAspect="Content" ObjectID="_1429601749" r:id="rId232"/>
        </w:object>
      </w:r>
      <w:r w:rsidRPr="00D6021F">
        <w:rPr>
          <w:rFonts w:hint="eastAsia"/>
          <w:color w:val="000000"/>
          <w:sz w:val="24"/>
        </w:rPr>
        <w:t xml:space="preserve"> </w:t>
      </w:r>
      <w:r w:rsidRPr="00D6021F">
        <w:rPr>
          <w:rFonts w:hint="eastAsia"/>
          <w:bCs/>
          <w:color w:val="000000"/>
          <w:sz w:val="24"/>
        </w:rPr>
        <w:t>（</w:t>
      </w:r>
      <w:r w:rsidRPr="00D6021F">
        <w:rPr>
          <w:rFonts w:hint="eastAsia"/>
          <w:bCs/>
          <w:color w:val="000000"/>
          <w:sz w:val="24"/>
        </w:rPr>
        <w:t>D)</w:t>
      </w:r>
      <w:r w:rsidRPr="00D6021F">
        <w:rPr>
          <w:color w:val="000000"/>
          <w:sz w:val="24"/>
        </w:rPr>
        <w:t xml:space="preserve"> </w:t>
      </w:r>
      <w:r w:rsidRPr="00D6021F">
        <w:rPr>
          <w:color w:val="000000"/>
          <w:position w:val="-30"/>
          <w:sz w:val="24"/>
        </w:rPr>
        <w:object w:dxaOrig="700" w:dyaOrig="720">
          <v:shape id="_x0000_i1126" type="#_x0000_t75" style="width:35.25pt;height:36pt" o:ole="">
            <v:imagedata r:id="rId233" o:title=""/>
          </v:shape>
          <o:OLEObject Type="Embed" ProgID="Equation.3" ShapeID="_x0000_i1126" DrawAspect="Content" ObjectID="_1429601750" r:id="rId234"/>
        </w:object>
      </w:r>
    </w:p>
    <w:p w:rsidR="00C67C11" w:rsidRPr="00D6021F" w:rsidRDefault="00C67C11" w:rsidP="00C67C11">
      <w:pPr>
        <w:tabs>
          <w:tab w:val="left" w:pos="540"/>
        </w:tabs>
        <w:autoSpaceDE w:val="0"/>
        <w:autoSpaceDN w:val="0"/>
        <w:adjustRightInd w:val="0"/>
        <w:jc w:val="left"/>
        <w:rPr>
          <w:rFonts w:hint="eastAsia"/>
          <w:bCs/>
          <w:color w:val="000000"/>
          <w:sz w:val="24"/>
        </w:rPr>
      </w:pPr>
      <w:r w:rsidRPr="00D6021F">
        <w:rPr>
          <w:rFonts w:hint="eastAsia"/>
          <w:color w:val="000000"/>
          <w:sz w:val="24"/>
        </w:rPr>
        <w:t xml:space="preserve">     2</w:t>
      </w:r>
      <w:r w:rsidRPr="00D6021F">
        <w:rPr>
          <w:rFonts w:hint="eastAsia"/>
          <w:color w:val="000000"/>
          <w:sz w:val="24"/>
        </w:rPr>
        <w:t>、</w:t>
      </w:r>
      <w:r w:rsidRPr="00D6021F">
        <w:rPr>
          <w:rFonts w:hint="eastAsia"/>
          <w:bCs/>
          <w:color w:val="000000"/>
          <w:sz w:val="24"/>
        </w:rPr>
        <w:t>若</w:t>
      </w:r>
      <w:r w:rsidRPr="00D6021F">
        <w:rPr>
          <w:color w:val="000000"/>
          <w:position w:val="-30"/>
          <w:sz w:val="24"/>
        </w:rPr>
        <w:object w:dxaOrig="700" w:dyaOrig="720">
          <v:shape id="_x0000_i1127" type="#_x0000_t75" style="width:35.25pt;height:36pt" o:ole="">
            <v:imagedata r:id="rId235" o:title=""/>
          </v:shape>
          <o:OLEObject Type="Embed" ProgID="Equation.3" ShapeID="_x0000_i1127" DrawAspect="Content" ObjectID="_1429601751" r:id="rId236"/>
        </w:object>
      </w:r>
      <w:r w:rsidRPr="00D6021F">
        <w:rPr>
          <w:rFonts w:hint="eastAsia"/>
          <w:bCs/>
          <w:color w:val="000000"/>
          <w:sz w:val="24"/>
        </w:rPr>
        <w:t>是方程组</w:t>
      </w:r>
      <w:r w:rsidRPr="00D6021F">
        <w:rPr>
          <w:color w:val="000000"/>
          <w:position w:val="-30"/>
          <w:sz w:val="24"/>
        </w:rPr>
        <w:object w:dxaOrig="1240" w:dyaOrig="720">
          <v:shape id="_x0000_i1128" type="#_x0000_t75" style="width:62.25pt;height:36pt" o:ole="">
            <v:imagedata r:id="rId237" o:title=""/>
          </v:shape>
          <o:OLEObject Type="Embed" ProgID="Equation.3" ShapeID="_x0000_i1128" DrawAspect="Content" ObjectID="_1429601752" r:id="rId238"/>
        </w:object>
      </w:r>
      <w:r w:rsidRPr="00D6021F">
        <w:rPr>
          <w:rFonts w:hint="eastAsia"/>
          <w:bCs/>
          <w:color w:val="000000"/>
          <w:sz w:val="24"/>
        </w:rPr>
        <w:t>的解，则</w:t>
      </w:r>
      <w:r w:rsidRPr="00D6021F">
        <w:rPr>
          <w:rFonts w:hint="eastAsia"/>
          <w:bCs/>
          <w:color w:val="000000"/>
          <w:sz w:val="24"/>
        </w:rPr>
        <w:t>m=</w:t>
      </w:r>
      <w:r w:rsidRPr="00D6021F">
        <w:rPr>
          <w:rFonts w:hint="eastAsia"/>
          <w:bCs/>
          <w:color w:val="000000"/>
          <w:sz w:val="24"/>
        </w:rPr>
        <w:t>（</w:t>
      </w:r>
      <w:r w:rsidRPr="00D6021F">
        <w:rPr>
          <w:rFonts w:hint="eastAsia"/>
          <w:bCs/>
          <w:color w:val="000000"/>
          <w:sz w:val="24"/>
        </w:rPr>
        <w:t xml:space="preserve">      ) ,n= (      )</w:t>
      </w:r>
    </w:p>
    <w:p w:rsidR="00C67C11" w:rsidRPr="00D6021F" w:rsidRDefault="00C67C11" w:rsidP="00C67C11">
      <w:pPr>
        <w:tabs>
          <w:tab w:val="left" w:pos="540"/>
        </w:tabs>
        <w:autoSpaceDE w:val="0"/>
        <w:autoSpaceDN w:val="0"/>
        <w:adjustRightInd w:val="0"/>
        <w:jc w:val="left"/>
        <w:rPr>
          <w:color w:val="000000"/>
          <w:sz w:val="24"/>
        </w:rPr>
      </w:pPr>
      <w:r w:rsidRPr="00D6021F">
        <w:rPr>
          <w:rFonts w:hint="eastAsia"/>
          <w:bCs/>
          <w:color w:val="000000"/>
          <w:sz w:val="24"/>
        </w:rPr>
        <w:t xml:space="preserve">    3</w:t>
      </w:r>
      <w:r w:rsidRPr="00D6021F">
        <w:rPr>
          <w:rFonts w:hint="eastAsia"/>
          <w:bCs/>
          <w:color w:val="000000"/>
          <w:sz w:val="24"/>
        </w:rPr>
        <w:t>、写出一个以</w:t>
      </w:r>
      <w:r w:rsidRPr="00D6021F">
        <w:rPr>
          <w:rFonts w:hint="eastAsia"/>
          <w:bCs/>
          <w:color w:val="000000"/>
          <w:sz w:val="24"/>
        </w:rPr>
        <w:t xml:space="preserve"> </w:t>
      </w:r>
      <w:r w:rsidRPr="00D6021F">
        <w:rPr>
          <w:color w:val="000000"/>
          <w:position w:val="-30"/>
          <w:sz w:val="24"/>
        </w:rPr>
        <w:object w:dxaOrig="700" w:dyaOrig="720">
          <v:shape id="_x0000_i1129" type="#_x0000_t75" style="width:35.25pt;height:36pt" o:ole="">
            <v:imagedata r:id="rId239" o:title=""/>
          </v:shape>
          <o:OLEObject Type="Embed" ProgID="Equation.3" ShapeID="_x0000_i1129" DrawAspect="Content" ObjectID="_1429601753" r:id="rId240"/>
        </w:object>
      </w:r>
      <w:r w:rsidRPr="00D6021F">
        <w:rPr>
          <w:rFonts w:hint="eastAsia"/>
          <w:bCs/>
          <w:color w:val="000000"/>
          <w:sz w:val="24"/>
        </w:rPr>
        <w:t>为解的二元一次方程组</w:t>
      </w:r>
    </w:p>
    <w:p w:rsidR="00C67C11" w:rsidRPr="00D6021F" w:rsidRDefault="00C67C11" w:rsidP="00C67C11">
      <w:pPr>
        <w:tabs>
          <w:tab w:val="left" w:pos="540"/>
        </w:tabs>
        <w:autoSpaceDE w:val="0"/>
        <w:autoSpaceDN w:val="0"/>
        <w:adjustRightInd w:val="0"/>
        <w:jc w:val="left"/>
        <w:rPr>
          <w:rFonts w:hint="eastAsia"/>
          <w:bCs/>
          <w:color w:val="000000"/>
          <w:sz w:val="24"/>
        </w:rPr>
      </w:pPr>
      <w:r w:rsidRPr="00D6021F">
        <w:rPr>
          <w:rFonts w:hint="eastAsia"/>
          <w:bCs/>
          <w:color w:val="000000"/>
          <w:sz w:val="24"/>
        </w:rPr>
        <w:t xml:space="preserve">     </w:t>
      </w:r>
      <w:r w:rsidRPr="00D6021F">
        <w:rPr>
          <w:rFonts w:hint="eastAsia"/>
          <w:color w:val="000000"/>
          <w:kern w:val="0"/>
          <w:sz w:val="24"/>
        </w:rPr>
        <w:t>（设计意图：这</w:t>
      </w:r>
      <w:r w:rsidRPr="00D6021F">
        <w:rPr>
          <w:rFonts w:hint="eastAsia"/>
          <w:color w:val="000000"/>
          <w:kern w:val="0"/>
          <w:sz w:val="24"/>
        </w:rPr>
        <w:t>3</w:t>
      </w:r>
      <w:r w:rsidRPr="00D6021F">
        <w:rPr>
          <w:rFonts w:hint="eastAsia"/>
          <w:color w:val="000000"/>
          <w:kern w:val="0"/>
          <w:sz w:val="24"/>
        </w:rPr>
        <w:t>道练习题</w:t>
      </w:r>
      <w:r>
        <w:rPr>
          <w:rFonts w:hint="eastAsia"/>
          <w:color w:val="000000"/>
          <w:kern w:val="0"/>
          <w:sz w:val="24"/>
        </w:rPr>
        <w:t>是</w:t>
      </w:r>
      <w:r w:rsidRPr="00D6021F">
        <w:rPr>
          <w:rFonts w:hint="eastAsia"/>
          <w:color w:val="000000"/>
          <w:kern w:val="0"/>
          <w:sz w:val="24"/>
        </w:rPr>
        <w:t>本节课知识的综合运用，其中第</w:t>
      </w:r>
      <w:r w:rsidRPr="00D6021F">
        <w:rPr>
          <w:rFonts w:hint="eastAsia"/>
          <w:color w:val="000000"/>
          <w:kern w:val="0"/>
          <w:sz w:val="24"/>
        </w:rPr>
        <w:t>3</w:t>
      </w:r>
      <w:r w:rsidRPr="00D6021F">
        <w:rPr>
          <w:rFonts w:hint="eastAsia"/>
          <w:color w:val="000000"/>
          <w:kern w:val="0"/>
          <w:sz w:val="24"/>
        </w:rPr>
        <w:t>题最灵活，是学生的易错点。）</w:t>
      </w:r>
    </w:p>
    <w:p w:rsidR="00C67C11" w:rsidRPr="00D6021F" w:rsidRDefault="00C67C11" w:rsidP="00C67C11">
      <w:pPr>
        <w:tabs>
          <w:tab w:val="left" w:pos="540"/>
        </w:tabs>
        <w:autoSpaceDE w:val="0"/>
        <w:autoSpaceDN w:val="0"/>
        <w:adjustRightInd w:val="0"/>
        <w:jc w:val="left"/>
        <w:rPr>
          <w:rFonts w:hint="eastAsia"/>
          <w:color w:val="000000"/>
          <w:kern w:val="0"/>
          <w:sz w:val="24"/>
        </w:rPr>
      </w:pPr>
      <w:r w:rsidRPr="00D6021F">
        <w:rPr>
          <w:rFonts w:hint="eastAsia"/>
          <w:bCs/>
          <w:color w:val="000000"/>
          <w:sz w:val="24"/>
        </w:rPr>
        <w:t xml:space="preserve">     </w:t>
      </w:r>
      <w:r w:rsidRPr="00D6021F">
        <w:rPr>
          <w:rFonts w:hint="eastAsia"/>
          <w:color w:val="000000"/>
          <w:kern w:val="0"/>
          <w:sz w:val="24"/>
        </w:rPr>
        <w:t>（简要实录：学生独立思考后组内互相交流，学生口答并简要说明第</w:t>
      </w:r>
      <w:r w:rsidRPr="00D6021F">
        <w:rPr>
          <w:rFonts w:hint="eastAsia"/>
          <w:color w:val="000000"/>
          <w:kern w:val="0"/>
          <w:sz w:val="24"/>
        </w:rPr>
        <w:t>1</w:t>
      </w:r>
      <w:r w:rsidRPr="00D6021F">
        <w:rPr>
          <w:rFonts w:hint="eastAsia"/>
          <w:color w:val="000000"/>
          <w:kern w:val="0"/>
          <w:sz w:val="24"/>
        </w:rPr>
        <w:t>、</w:t>
      </w:r>
      <w:r w:rsidRPr="00D6021F">
        <w:rPr>
          <w:rFonts w:hint="eastAsia"/>
          <w:color w:val="000000"/>
          <w:kern w:val="0"/>
          <w:sz w:val="24"/>
        </w:rPr>
        <w:t>2</w:t>
      </w:r>
      <w:r w:rsidRPr="00D6021F">
        <w:rPr>
          <w:rFonts w:hint="eastAsia"/>
          <w:color w:val="000000"/>
          <w:kern w:val="0"/>
          <w:sz w:val="24"/>
        </w:rPr>
        <w:t>题；用实物投影展示第</w:t>
      </w:r>
      <w:r w:rsidRPr="00D6021F">
        <w:rPr>
          <w:rFonts w:hint="eastAsia"/>
          <w:color w:val="000000"/>
          <w:kern w:val="0"/>
          <w:sz w:val="24"/>
        </w:rPr>
        <w:t>3</w:t>
      </w:r>
      <w:r w:rsidRPr="00D6021F">
        <w:rPr>
          <w:rFonts w:hint="eastAsia"/>
          <w:color w:val="000000"/>
          <w:kern w:val="0"/>
          <w:sz w:val="24"/>
        </w:rPr>
        <w:t>题答案。</w:t>
      </w:r>
    </w:p>
    <w:p w:rsidR="00C67C11" w:rsidRPr="00D6021F" w:rsidRDefault="00C67C11" w:rsidP="00C67C11">
      <w:pPr>
        <w:tabs>
          <w:tab w:val="left" w:pos="540"/>
        </w:tabs>
        <w:autoSpaceDE w:val="0"/>
        <w:autoSpaceDN w:val="0"/>
        <w:adjustRightInd w:val="0"/>
        <w:jc w:val="left"/>
        <w:rPr>
          <w:rFonts w:hint="eastAsia"/>
          <w:color w:val="000000"/>
          <w:sz w:val="24"/>
        </w:rPr>
      </w:pPr>
      <w:r w:rsidRPr="00D6021F">
        <w:rPr>
          <w:rFonts w:hint="eastAsia"/>
          <w:color w:val="000000"/>
          <w:sz w:val="24"/>
        </w:rPr>
        <w:t xml:space="preserve">       </w:t>
      </w:r>
      <w:r w:rsidRPr="00D6021F">
        <w:rPr>
          <w:rFonts w:hint="eastAsia"/>
          <w:color w:val="000000"/>
          <w:sz w:val="24"/>
        </w:rPr>
        <w:t>不同小组答案汇总：</w:t>
      </w:r>
      <w:r w:rsidRPr="00D6021F">
        <w:rPr>
          <w:color w:val="000000"/>
          <w:position w:val="-30"/>
          <w:sz w:val="24"/>
        </w:rPr>
        <w:object w:dxaOrig="1040" w:dyaOrig="720">
          <v:shape id="_x0000_i1130" type="#_x0000_t75" style="width:51.75pt;height:36pt" o:ole="">
            <v:imagedata r:id="rId241" o:title=""/>
          </v:shape>
          <o:OLEObject Type="Embed" ProgID="Equation.3" ShapeID="_x0000_i1130" DrawAspect="Content" ObjectID="_1429601754" r:id="rId242"/>
        </w:object>
      </w:r>
      <w:r w:rsidRPr="00D6021F">
        <w:rPr>
          <w:color w:val="000000"/>
          <w:position w:val="-30"/>
          <w:sz w:val="24"/>
        </w:rPr>
        <w:object w:dxaOrig="1160" w:dyaOrig="720">
          <v:shape id="_x0000_i1131" type="#_x0000_t75" style="width:57.75pt;height:36pt" o:ole="">
            <v:imagedata r:id="rId243" o:title=""/>
          </v:shape>
          <o:OLEObject Type="Embed" ProgID="Equation.3" ShapeID="_x0000_i1131" DrawAspect="Content" ObjectID="_1429601755" r:id="rId244"/>
        </w:object>
      </w:r>
      <w:r w:rsidRPr="00D6021F">
        <w:rPr>
          <w:color w:val="000000"/>
          <w:position w:val="-30"/>
          <w:sz w:val="24"/>
        </w:rPr>
        <w:object w:dxaOrig="1359" w:dyaOrig="720">
          <v:shape id="_x0000_i1132" type="#_x0000_t75" style="width:68.25pt;height:36pt" o:ole="">
            <v:imagedata r:id="rId245" o:title=""/>
          </v:shape>
          <o:OLEObject Type="Embed" ProgID="Equation.3" ShapeID="_x0000_i1132" DrawAspect="Content" ObjectID="_1429601756" r:id="rId246"/>
        </w:object>
      </w:r>
      <w:r w:rsidRPr="00D6021F">
        <w:rPr>
          <w:color w:val="000000"/>
          <w:position w:val="-30"/>
          <w:sz w:val="24"/>
        </w:rPr>
        <w:object w:dxaOrig="1280" w:dyaOrig="720">
          <v:shape id="_x0000_i1133" type="#_x0000_t75" style="width:63.75pt;height:36pt" o:ole="">
            <v:imagedata r:id="rId247" o:title=""/>
          </v:shape>
          <o:OLEObject Type="Embed" ProgID="Equation.3" ShapeID="_x0000_i1133" DrawAspect="Content" ObjectID="_1429601757" r:id="rId248"/>
        </w:object>
      </w:r>
      <w:r w:rsidRPr="00D6021F">
        <w:rPr>
          <w:color w:val="000000"/>
          <w:sz w:val="24"/>
        </w:rPr>
        <w:t>…</w:t>
      </w:r>
      <w:r w:rsidRPr="00D6021F">
        <w:rPr>
          <w:rFonts w:hint="eastAsia"/>
          <w:color w:val="000000"/>
          <w:sz w:val="24"/>
        </w:rPr>
        <w:t>..</w:t>
      </w:r>
    </w:p>
    <w:p w:rsidR="00C67C11" w:rsidRPr="00D6021F" w:rsidRDefault="00C67C11" w:rsidP="00C67C11">
      <w:pPr>
        <w:tabs>
          <w:tab w:val="left" w:pos="540"/>
        </w:tabs>
        <w:autoSpaceDE w:val="0"/>
        <w:autoSpaceDN w:val="0"/>
        <w:adjustRightInd w:val="0"/>
        <w:jc w:val="left"/>
        <w:rPr>
          <w:rFonts w:hint="eastAsia"/>
          <w:color w:val="000000"/>
          <w:sz w:val="24"/>
        </w:rPr>
      </w:pPr>
      <w:r w:rsidRPr="00D6021F">
        <w:rPr>
          <w:rFonts w:hint="eastAsia"/>
          <w:color w:val="000000"/>
          <w:sz w:val="24"/>
        </w:rPr>
        <w:t xml:space="preserve">   </w:t>
      </w:r>
      <w:r w:rsidRPr="00D6021F">
        <w:rPr>
          <w:rFonts w:hint="eastAsia"/>
          <w:color w:val="000000"/>
          <w:sz w:val="24"/>
        </w:rPr>
        <w:t>有个别学生写出了这样的方程组：</w:t>
      </w:r>
      <w:r w:rsidRPr="00D6021F">
        <w:rPr>
          <w:color w:val="000000"/>
          <w:position w:val="-30"/>
          <w:sz w:val="24"/>
        </w:rPr>
        <w:object w:dxaOrig="1300" w:dyaOrig="720">
          <v:shape id="_x0000_i1134" type="#_x0000_t75" style="width:65.25pt;height:36pt" o:ole="">
            <v:imagedata r:id="rId249" o:title=""/>
          </v:shape>
          <o:OLEObject Type="Embed" ProgID="Equation.3" ShapeID="_x0000_i1134" DrawAspect="Content" ObjectID="_1429601758" r:id="rId250"/>
        </w:object>
      </w:r>
      <w:r w:rsidRPr="00D6021F">
        <w:rPr>
          <w:rFonts w:hint="eastAsia"/>
          <w:color w:val="000000"/>
          <w:sz w:val="24"/>
        </w:rPr>
        <w:t>，根据这节课的学习目标，没有深究。）</w:t>
      </w:r>
    </w:p>
    <w:p w:rsidR="00C67C11" w:rsidRPr="00D6021F" w:rsidRDefault="00C67C11" w:rsidP="00C67C11">
      <w:pPr>
        <w:tabs>
          <w:tab w:val="left" w:pos="540"/>
        </w:tabs>
        <w:autoSpaceDE w:val="0"/>
        <w:autoSpaceDN w:val="0"/>
        <w:adjustRightInd w:val="0"/>
        <w:ind w:firstLine="480"/>
        <w:jc w:val="left"/>
        <w:rPr>
          <w:rFonts w:hint="eastAsia"/>
          <w:color w:val="000000"/>
          <w:sz w:val="24"/>
        </w:rPr>
      </w:pPr>
      <w:r w:rsidRPr="00D6021F">
        <w:rPr>
          <w:rFonts w:hint="eastAsia"/>
          <w:b/>
          <w:color w:val="000000"/>
          <w:kern w:val="0"/>
          <w:sz w:val="24"/>
        </w:rPr>
        <w:t>【课后反思】</w:t>
      </w:r>
      <w:r>
        <w:rPr>
          <w:rFonts w:hint="eastAsia"/>
          <w:b/>
          <w:color w:val="000000"/>
          <w:kern w:val="0"/>
          <w:sz w:val="24"/>
        </w:rPr>
        <w:t>：</w:t>
      </w:r>
    </w:p>
    <w:p w:rsidR="00C67C11" w:rsidRPr="00D6021F" w:rsidRDefault="00C67C11" w:rsidP="00C67C11">
      <w:pPr>
        <w:autoSpaceDE w:val="0"/>
        <w:autoSpaceDN w:val="0"/>
        <w:adjustRightInd w:val="0"/>
        <w:ind w:firstLineChars="150" w:firstLine="360"/>
        <w:jc w:val="left"/>
        <w:rPr>
          <w:rFonts w:hint="eastAsia"/>
          <w:b/>
          <w:color w:val="000000"/>
          <w:kern w:val="0"/>
          <w:sz w:val="24"/>
        </w:rPr>
      </w:pPr>
      <w:r>
        <w:rPr>
          <w:rFonts w:hint="eastAsia"/>
          <w:color w:val="000000"/>
          <w:sz w:val="24"/>
        </w:rPr>
        <w:t>这节课是我参加全市开展的展示课活动的一节课，共分三个层次</w:t>
      </w:r>
      <w:r>
        <w:rPr>
          <w:rFonts w:hint="eastAsia"/>
          <w:color w:val="000000"/>
          <w:sz w:val="24"/>
        </w:rPr>
        <w:t>----</w:t>
      </w:r>
      <w:r>
        <w:rPr>
          <w:rFonts w:hint="eastAsia"/>
          <w:color w:val="000000"/>
          <w:kern w:val="0"/>
          <w:sz w:val="24"/>
        </w:rPr>
        <w:t>创设情境，引入新课；自主合作，探求新知；再探新知，提高能力。张熊飞教授说过：“教师的创造性工作就在于适应知识的形成过程，精心地设计出最有利于学生掌握知识的学习过程。”所以整片设计</w:t>
      </w:r>
      <w:r w:rsidRPr="00D6021F">
        <w:rPr>
          <w:rFonts w:hint="eastAsia"/>
          <w:bCs/>
          <w:color w:val="000000"/>
          <w:kern w:val="0"/>
          <w:sz w:val="24"/>
        </w:rPr>
        <w:t>侧重</w:t>
      </w:r>
      <w:r w:rsidRPr="00D6021F">
        <w:rPr>
          <w:rFonts w:hint="eastAsia"/>
          <w:color w:val="000000"/>
          <w:kern w:val="0"/>
          <w:sz w:val="24"/>
        </w:rPr>
        <w:t>于学生的“思”、“学”、“合作”、“探究”、“运用”方面。</w:t>
      </w:r>
    </w:p>
    <w:p w:rsidR="00C67C11" w:rsidRDefault="00C67C11" w:rsidP="00C67C11">
      <w:pPr>
        <w:ind w:firstLineChars="150" w:firstLine="360"/>
        <w:rPr>
          <w:rFonts w:hint="eastAsia"/>
          <w:color w:val="000000"/>
          <w:sz w:val="24"/>
        </w:rPr>
      </w:pPr>
      <w:r>
        <w:rPr>
          <w:rFonts w:hint="eastAsia"/>
          <w:color w:val="000000"/>
          <w:sz w:val="24"/>
        </w:rPr>
        <w:lastRenderedPageBreak/>
        <w:t>本节课是第七章二元一次方程组的第一节课，是在一元一次方程知识的基础上学习的，所以在解决老牛和小马的包裹问题时，首先用旧知识列一元一次方程来解决。也温习了用方程解应用题的一般步骤，其实也是列二元一次方程组解应用题的步骤。再次观察老牛和小马的包裹问题涉及到了两个未知数，要求学生通过小组合作完成设两个未知数列两个方程来完成，初步体会用二元一次方程解决问题的思想。用同样的方法解决去公园买门票问题，目的在于启发学生领会用一元一次方程和二元一次方程组解决问题的内在联系和区别。学生观察所得到的</w:t>
      </w:r>
      <w:r>
        <w:rPr>
          <w:rFonts w:hint="eastAsia"/>
          <w:color w:val="000000"/>
          <w:sz w:val="24"/>
        </w:rPr>
        <w:t>4</w:t>
      </w:r>
      <w:r>
        <w:rPr>
          <w:rFonts w:hint="eastAsia"/>
          <w:color w:val="000000"/>
          <w:sz w:val="24"/>
        </w:rPr>
        <w:t>个方程，联系一元一次方程的定义归纳出二元一次方程、二元一次方程组的定义。在明确了这些定义后，重要的是把他们应用于实际，解决一些实际问题，把活的知识真正学到手，所以要求学生列二元一次方程组解决邮票的问题。接下来学生通过独立思考、小组合作，再次探索出了二元一次方程（组）解得概念，用实物投影仪展示学生检验方程解得过程，并在全班讨论、点评，此时课堂上出现了高潮，对张岩、梅露雨同学的展示过程，同学们纷纷进行补充、修改、完善，规范验证二元一次方程一个解得过程，为验证二元一次方程组解的过程做准备。张熊飞教授认为：诱思探究教学论不仅重视学习结果，更加重视学习过程。在一元一次方程内容的基础上，在教室导向性信息的诱导下，通过观察、思维学习新知，完成二元一次方程组的学习；通过在探新知，提高能力，进行再观察再思维完成二元一次方程（组）解的学习，如此循环达到三维目标。</w:t>
      </w:r>
    </w:p>
    <w:p w:rsidR="00C67C11" w:rsidRPr="00D6021F" w:rsidRDefault="00C67C11" w:rsidP="00C67C11">
      <w:pPr>
        <w:tabs>
          <w:tab w:val="left" w:pos="540"/>
        </w:tabs>
        <w:autoSpaceDE w:val="0"/>
        <w:autoSpaceDN w:val="0"/>
        <w:adjustRightInd w:val="0"/>
        <w:ind w:firstLineChars="200" w:firstLine="480"/>
        <w:jc w:val="left"/>
        <w:rPr>
          <w:rFonts w:hint="eastAsia"/>
          <w:color w:val="000000"/>
          <w:sz w:val="24"/>
        </w:rPr>
      </w:pPr>
      <w:r>
        <w:rPr>
          <w:rFonts w:hint="eastAsia"/>
          <w:color w:val="000000"/>
          <w:sz w:val="24"/>
        </w:rPr>
        <w:t>这节课严格按照一课二上三讨论进行，初次上这节课，课堂气氛把握不好，学生们没有放开，整节课上最忙的不是学生而是我，很多学生自己可以总结出来的概念，我都和他们抢着说，总认为学生自己得到的概念不够细致、准确。象观察方程</w:t>
      </w:r>
      <w:r>
        <w:rPr>
          <w:rFonts w:hint="eastAsia"/>
          <w:bCs/>
          <w:color w:val="000000"/>
          <w:kern w:val="0"/>
          <w:sz w:val="24"/>
        </w:rPr>
        <w:t>x-y=2</w:t>
      </w:r>
      <w:r w:rsidRPr="00D6021F">
        <w:rPr>
          <w:rFonts w:hint="eastAsia"/>
          <w:bCs/>
          <w:color w:val="000000"/>
          <w:kern w:val="0"/>
          <w:sz w:val="24"/>
        </w:rPr>
        <w:t>与</w:t>
      </w:r>
      <w:r w:rsidRPr="00D6021F">
        <w:rPr>
          <w:rFonts w:hint="eastAsia"/>
          <w:bCs/>
          <w:color w:val="000000"/>
          <w:kern w:val="0"/>
          <w:sz w:val="24"/>
        </w:rPr>
        <w:t xml:space="preserve"> x+1=2</w:t>
      </w:r>
      <w:r w:rsidRPr="00D6021F">
        <w:rPr>
          <w:rFonts w:hint="eastAsia"/>
          <w:bCs/>
          <w:color w:val="000000"/>
          <w:kern w:val="0"/>
          <w:sz w:val="24"/>
        </w:rPr>
        <w:t>（</w:t>
      </w:r>
      <w:r w:rsidRPr="00D6021F">
        <w:rPr>
          <w:rFonts w:hint="eastAsia"/>
          <w:bCs/>
          <w:color w:val="000000"/>
          <w:kern w:val="0"/>
          <w:sz w:val="24"/>
        </w:rPr>
        <w:t>y-1</w:t>
      </w:r>
      <w:r w:rsidRPr="00D6021F">
        <w:rPr>
          <w:rFonts w:hint="eastAsia"/>
          <w:bCs/>
          <w:color w:val="000000"/>
          <w:kern w:val="0"/>
          <w:sz w:val="24"/>
        </w:rPr>
        <w:t>）</w:t>
      </w:r>
      <w:r>
        <w:rPr>
          <w:rFonts w:hint="eastAsia"/>
          <w:bCs/>
          <w:color w:val="000000"/>
          <w:kern w:val="0"/>
          <w:sz w:val="24"/>
        </w:rPr>
        <w:t>，在温馨提示中已经引导学生从未知数的个数和所含未知数的项的次数两方面来分析，学生就能够联系旧知，从元、次上来定义这种新出现的方程，所以可不必庸人自扰。综合了老师的意见，对自己做了调整，而且李校长建议我</w:t>
      </w:r>
      <w:r>
        <w:rPr>
          <w:rFonts w:hint="eastAsia"/>
          <w:color w:val="000000"/>
          <w:sz w:val="24"/>
        </w:rPr>
        <w:t>重新读了《探究学习方式实验研究》和《诱思探究学科教学论》中第四章内容，这都让我受益匪浅。我必须从根本上去革新自己的思想：瞄准掌握知识、发展能力、培育品德三维教学目标；让学生在我设计的导向性信息的诱导下，真正实现“自主、合作、探究”式学习。即使是一些抽象的定义，也让学生充分经历学习过程而逐步吸收消化。看来关键问题在于教师如何诱导学生，把抽象的知识点转化为学生容易掌握的知识，</w:t>
      </w:r>
      <w:r w:rsidRPr="00DE2FC6">
        <w:rPr>
          <w:rFonts w:hint="eastAsia"/>
          <w:color w:val="000000"/>
          <w:sz w:val="24"/>
        </w:rPr>
        <w:t>索性我把后面二</w:t>
      </w:r>
      <w:r w:rsidRPr="00D6021F">
        <w:rPr>
          <w:rFonts w:hint="eastAsia"/>
          <w:color w:val="000000"/>
          <w:sz w:val="24"/>
        </w:rPr>
        <w:t>元一次方程组、二元一次方程的解的定义全都交给学生，不但没有给学生带来负担，反而促进了他们对这些概念的思考理解。</w:t>
      </w:r>
      <w:r>
        <w:rPr>
          <w:rFonts w:hint="eastAsia"/>
          <w:color w:val="000000"/>
          <w:sz w:val="24"/>
        </w:rPr>
        <w:t>受到好评的是再探新知，提高能力部分：先让学生独立思考第</w:t>
      </w:r>
      <w:r>
        <w:rPr>
          <w:color w:val="000000"/>
          <w:sz w:val="24"/>
        </w:rPr>
        <w:fldChar w:fldCharType="begin"/>
      </w:r>
      <w:r>
        <w:rPr>
          <w:color w:val="000000"/>
          <w:sz w:val="24"/>
        </w:rPr>
        <w:instrText xml:space="preserve"> </w:instrText>
      </w:r>
      <w:r>
        <w:rPr>
          <w:rFonts w:hint="eastAsia"/>
          <w:color w:val="000000"/>
          <w:sz w:val="24"/>
        </w:rPr>
        <w:instrText>= 1 \* GB2</w:instrText>
      </w:r>
      <w:r>
        <w:rPr>
          <w:color w:val="000000"/>
          <w:sz w:val="24"/>
        </w:rPr>
        <w:instrText xml:space="preserve"> </w:instrText>
      </w:r>
      <w:r>
        <w:rPr>
          <w:color w:val="000000"/>
          <w:sz w:val="24"/>
        </w:rPr>
        <w:fldChar w:fldCharType="separate"/>
      </w:r>
      <w:r>
        <w:rPr>
          <w:rFonts w:hint="eastAsia"/>
          <w:noProof/>
          <w:color w:val="000000"/>
          <w:sz w:val="24"/>
        </w:rPr>
        <w:t>⑴</w:t>
      </w:r>
      <w:r>
        <w:rPr>
          <w:color w:val="000000"/>
          <w:sz w:val="24"/>
        </w:rPr>
        <w:fldChar w:fldCharType="end"/>
      </w:r>
      <w:r>
        <w:rPr>
          <w:rFonts w:hint="eastAsia"/>
          <w:color w:val="000000"/>
          <w:sz w:val="24"/>
        </w:rPr>
        <w:t>-</w:t>
      </w:r>
      <w:r>
        <w:rPr>
          <w:color w:val="000000"/>
          <w:sz w:val="24"/>
        </w:rPr>
        <w:fldChar w:fldCharType="begin"/>
      </w:r>
      <w:r>
        <w:rPr>
          <w:color w:val="000000"/>
          <w:sz w:val="24"/>
        </w:rPr>
        <w:instrText xml:space="preserve"> </w:instrText>
      </w:r>
      <w:r>
        <w:rPr>
          <w:rFonts w:hint="eastAsia"/>
          <w:color w:val="000000"/>
          <w:sz w:val="24"/>
        </w:rPr>
        <w:instrText>= 3 \* GB2</w:instrText>
      </w:r>
      <w:r>
        <w:rPr>
          <w:color w:val="000000"/>
          <w:sz w:val="24"/>
        </w:rPr>
        <w:instrText xml:space="preserve"> </w:instrText>
      </w:r>
      <w:r>
        <w:rPr>
          <w:color w:val="000000"/>
          <w:sz w:val="24"/>
        </w:rPr>
        <w:fldChar w:fldCharType="separate"/>
      </w:r>
      <w:r>
        <w:rPr>
          <w:rFonts w:hint="eastAsia"/>
          <w:noProof/>
          <w:color w:val="000000"/>
          <w:sz w:val="24"/>
        </w:rPr>
        <w:t>⑶</w:t>
      </w:r>
      <w:r>
        <w:rPr>
          <w:color w:val="000000"/>
          <w:sz w:val="24"/>
        </w:rPr>
        <w:fldChar w:fldCharType="end"/>
      </w:r>
      <w:r>
        <w:rPr>
          <w:rFonts w:hint="eastAsia"/>
          <w:color w:val="000000"/>
          <w:sz w:val="24"/>
        </w:rPr>
        <w:t>问题，小组内互动交流初步感受二元一次方程（组）的意义；以学生教学生、老师教学生的方式规范验证二元一次方程（组）解的过程；接着通过问题“二元一次方程组的解有多少组，为什么？”“找出二元一次方程组</w:t>
      </w:r>
      <w:r w:rsidRPr="00D6021F">
        <w:rPr>
          <w:color w:val="000000"/>
          <w:position w:val="-30"/>
          <w:sz w:val="24"/>
        </w:rPr>
        <w:object w:dxaOrig="1400" w:dyaOrig="720">
          <v:shape id="_x0000_i1135" type="#_x0000_t75" style="width:69.75pt;height:36pt" o:ole="">
            <v:imagedata r:id="rId201" o:title=""/>
          </v:shape>
          <o:OLEObject Type="Embed" ProgID="Equation.3" ShapeID="_x0000_i1135" DrawAspect="Content" ObjectID="_1429601759" r:id="rId251"/>
        </w:object>
      </w:r>
      <w:r>
        <w:rPr>
          <w:rFonts w:hint="eastAsia"/>
          <w:color w:val="000000"/>
          <w:sz w:val="24"/>
        </w:rPr>
        <w:t>的解并说明理由”，再次让学生深入探究了二元一次方程（组）解的情况。在学生的层层循环探索过程中解决了本节课的重、难点。由易到难、由简到繁、层层深入，循序渐进。</w:t>
      </w:r>
      <w:r w:rsidRPr="00D6021F">
        <w:rPr>
          <w:rFonts w:hint="eastAsia"/>
          <w:color w:val="000000"/>
          <w:sz w:val="24"/>
        </w:rPr>
        <w:t>有关练习题的设计，包括了这节课的所有内容，但又不是简单的知识重复，正是以“跳一跳摘到桃子”的思想来选择这些课堂反馈的题目。</w:t>
      </w:r>
    </w:p>
    <w:p w:rsidR="00C67C11" w:rsidRPr="00D6021F" w:rsidRDefault="00C67C11" w:rsidP="00C67C11">
      <w:pPr>
        <w:tabs>
          <w:tab w:val="left" w:pos="540"/>
        </w:tabs>
        <w:autoSpaceDE w:val="0"/>
        <w:autoSpaceDN w:val="0"/>
        <w:adjustRightInd w:val="0"/>
        <w:ind w:firstLine="480"/>
        <w:jc w:val="left"/>
        <w:rPr>
          <w:rFonts w:hint="eastAsia"/>
          <w:color w:val="000000"/>
          <w:sz w:val="24"/>
        </w:rPr>
      </w:pPr>
      <w:r>
        <w:rPr>
          <w:rFonts w:hint="eastAsia"/>
          <w:color w:val="000000"/>
          <w:sz w:val="24"/>
        </w:rPr>
        <w:t>是张熊飞教授的诱思探究理论让我信任学生、放开学生，让学生在我设计的导向性信息诱导下</w:t>
      </w:r>
      <w:r w:rsidRPr="00D6021F">
        <w:rPr>
          <w:rFonts w:hint="eastAsia"/>
          <w:color w:val="000000"/>
          <w:sz w:val="24"/>
        </w:rPr>
        <w:t>大胆尝试、合作交流</w:t>
      </w:r>
      <w:r>
        <w:rPr>
          <w:rFonts w:hint="eastAsia"/>
          <w:color w:val="000000"/>
          <w:sz w:val="24"/>
        </w:rPr>
        <w:t>，从而成长为课堂真正的主人</w:t>
      </w:r>
      <w:r w:rsidRPr="00D6021F">
        <w:rPr>
          <w:rFonts w:hint="eastAsia"/>
          <w:color w:val="000000"/>
          <w:sz w:val="24"/>
        </w:rPr>
        <w:t>。师生共同</w:t>
      </w:r>
      <w:r>
        <w:rPr>
          <w:rFonts w:hint="eastAsia"/>
          <w:color w:val="000000"/>
          <w:sz w:val="24"/>
        </w:rPr>
        <w:t>再接再励，</w:t>
      </w:r>
      <w:r w:rsidRPr="00D6021F">
        <w:rPr>
          <w:rFonts w:hint="eastAsia"/>
          <w:color w:val="000000"/>
          <w:sz w:val="24"/>
        </w:rPr>
        <w:t>实现三维教学目标！</w:t>
      </w:r>
    </w:p>
    <w:p w:rsidR="00035B94" w:rsidRDefault="00035B94" w:rsidP="00FB6469">
      <w:pPr>
        <w:ind w:firstLineChars="200" w:firstLine="420"/>
        <w:jc w:val="left"/>
        <w:rPr>
          <w:rFonts w:ascii="宋体" w:hAnsi="宋体" w:hint="eastAsia"/>
          <w:szCs w:val="21"/>
        </w:rPr>
      </w:pPr>
    </w:p>
    <w:p w:rsidR="00C67C11" w:rsidRDefault="00C67C11" w:rsidP="00FB6469">
      <w:pPr>
        <w:ind w:firstLineChars="200" w:firstLine="420"/>
        <w:jc w:val="left"/>
        <w:rPr>
          <w:rFonts w:ascii="宋体" w:hAnsi="宋体" w:hint="eastAsia"/>
          <w:szCs w:val="21"/>
        </w:rPr>
      </w:pPr>
    </w:p>
    <w:p w:rsidR="00076411" w:rsidRDefault="00076411" w:rsidP="0031729C">
      <w:pPr>
        <w:ind w:firstLineChars="196" w:firstLine="630"/>
        <w:rPr>
          <w:rFonts w:ascii="黑体" w:eastAsia="黑体" w:hAnsi="宋体" w:hint="eastAsia"/>
          <w:b/>
          <w:color w:val="000000"/>
          <w:sz w:val="32"/>
          <w:szCs w:val="32"/>
        </w:rPr>
      </w:pPr>
    </w:p>
    <w:p w:rsidR="00076411" w:rsidRDefault="00076411" w:rsidP="0031729C">
      <w:pPr>
        <w:ind w:firstLineChars="196" w:firstLine="630"/>
        <w:rPr>
          <w:rFonts w:ascii="黑体" w:eastAsia="黑体" w:hAnsi="宋体" w:hint="eastAsia"/>
          <w:b/>
          <w:color w:val="000000"/>
          <w:sz w:val="32"/>
          <w:szCs w:val="32"/>
        </w:rPr>
      </w:pPr>
    </w:p>
    <w:p w:rsidR="0031729C" w:rsidRPr="00076411" w:rsidRDefault="0031729C" w:rsidP="00076411">
      <w:pPr>
        <w:ind w:firstLineChars="196" w:firstLine="627"/>
        <w:jc w:val="center"/>
        <w:rPr>
          <w:rFonts w:ascii="黑体" w:eastAsia="黑体" w:hint="eastAsia"/>
          <w:color w:val="000000"/>
          <w:sz w:val="32"/>
          <w:szCs w:val="32"/>
        </w:rPr>
      </w:pPr>
      <w:r w:rsidRPr="00076411">
        <w:rPr>
          <w:rFonts w:ascii="黑体" w:eastAsia="黑体" w:hAnsi="宋体" w:hint="eastAsia"/>
          <w:color w:val="000000"/>
          <w:sz w:val="32"/>
          <w:szCs w:val="32"/>
        </w:rPr>
        <w:lastRenderedPageBreak/>
        <w:t>《</w:t>
      </w:r>
      <w:r w:rsidRPr="00076411">
        <w:rPr>
          <w:rFonts w:ascii="黑体" w:eastAsia="黑体" w:hint="eastAsia"/>
          <w:color w:val="000000"/>
          <w:sz w:val="32"/>
          <w:szCs w:val="32"/>
        </w:rPr>
        <w:t>直线和圆的位置关系（二）》典型教学设计研究</w:t>
      </w:r>
    </w:p>
    <w:p w:rsidR="0031729C" w:rsidRPr="00076411" w:rsidRDefault="0031729C" w:rsidP="00076411">
      <w:pPr>
        <w:pStyle w:val="a6"/>
        <w:ind w:firstLineChars="1280" w:firstLine="2688"/>
        <w:rPr>
          <w:rFonts w:ascii="楷体_GB2312" w:eastAsia="楷体_GB2312" w:hAnsi="宋体" w:hint="eastAsia"/>
          <w:color w:val="000000"/>
          <w:kern w:val="0"/>
        </w:rPr>
      </w:pPr>
      <w:r w:rsidRPr="00076411">
        <w:rPr>
          <w:rFonts w:ascii="楷体_GB2312" w:eastAsia="楷体_GB2312" w:hAnsi="宋体" w:hint="eastAsia"/>
          <w:color w:val="000000"/>
          <w:kern w:val="0"/>
        </w:rPr>
        <w:t xml:space="preserve">河南省焦作市人民中学       初中数学 张丽华 </w:t>
      </w:r>
    </w:p>
    <w:p w:rsidR="0031729C" w:rsidRPr="00076411" w:rsidRDefault="0031729C" w:rsidP="00076411">
      <w:pPr>
        <w:pStyle w:val="a6"/>
        <w:ind w:firstLineChars="1330" w:firstLine="2793"/>
        <w:rPr>
          <w:rFonts w:ascii="楷体_GB2312" w:eastAsia="楷体_GB2312" w:hAnsi="宋体" w:hint="eastAsia"/>
          <w:color w:val="000000"/>
          <w:kern w:val="0"/>
        </w:rPr>
      </w:pPr>
      <w:r w:rsidRPr="00076411">
        <w:rPr>
          <w:rFonts w:ascii="楷体_GB2312" w:eastAsia="楷体_GB2312" w:hAnsi="宋体" w:hint="eastAsia"/>
          <w:color w:val="000000"/>
          <w:kern w:val="0"/>
        </w:rPr>
        <w:t xml:space="preserve">证书编号：065361           电话：13839113518  </w:t>
      </w:r>
    </w:p>
    <w:p w:rsidR="0031729C" w:rsidRPr="00076411" w:rsidRDefault="0031729C" w:rsidP="00076411">
      <w:pPr>
        <w:pStyle w:val="a6"/>
        <w:ind w:firstLineChars="881" w:firstLine="1850"/>
        <w:rPr>
          <w:rFonts w:ascii="楷体_GB2312" w:eastAsia="楷体_GB2312" w:hAnsi="宋体" w:hint="eastAsia"/>
          <w:color w:val="000000"/>
          <w:kern w:val="0"/>
        </w:rPr>
      </w:pPr>
    </w:p>
    <w:p w:rsidR="0031729C" w:rsidRDefault="0031729C" w:rsidP="0031729C">
      <w:pPr>
        <w:pStyle w:val="a6"/>
        <w:ind w:firstLineChars="196" w:firstLine="472"/>
        <w:rPr>
          <w:rFonts w:hint="eastAsia"/>
          <w:sz w:val="24"/>
          <w:szCs w:val="24"/>
        </w:rPr>
      </w:pPr>
      <w:r>
        <w:rPr>
          <w:rFonts w:hint="eastAsia"/>
          <w:b/>
          <w:color w:val="000000"/>
          <w:kern w:val="0"/>
          <w:sz w:val="24"/>
        </w:rPr>
        <w:t>【课程分析】</w:t>
      </w:r>
      <w:r>
        <w:rPr>
          <w:rFonts w:hint="eastAsia"/>
          <w:b/>
          <w:bCs/>
          <w:color w:val="000000"/>
          <w:sz w:val="28"/>
          <w:szCs w:val="28"/>
        </w:rPr>
        <w:t>：</w:t>
      </w:r>
      <w:r>
        <w:rPr>
          <w:rFonts w:hint="eastAsia"/>
          <w:kern w:val="0"/>
          <w:sz w:val="24"/>
          <w:szCs w:val="24"/>
        </w:rPr>
        <w:t>本节课的内容是北师大九年级初中下册数学第三章《圆》第五节《</w:t>
      </w:r>
      <w:r>
        <w:rPr>
          <w:rFonts w:hint="eastAsia"/>
          <w:sz w:val="24"/>
          <w:szCs w:val="24"/>
        </w:rPr>
        <w:t>直线和圆的位置关系》第二课时（</w:t>
      </w:r>
      <w:r>
        <w:rPr>
          <w:rFonts w:hint="eastAsia"/>
          <w:kern w:val="0"/>
          <w:sz w:val="24"/>
          <w:szCs w:val="24"/>
        </w:rPr>
        <w:t>P128-P131）。</w:t>
      </w:r>
      <w:r>
        <w:rPr>
          <w:rFonts w:hint="eastAsia"/>
          <w:sz w:val="24"/>
          <w:szCs w:val="24"/>
        </w:rPr>
        <w:t>之前的课程学生已经学习了与圆有关的概念，如半径、圆周角、圆心角等，学习了圆的性质，上节课我们学习了直线和圆的位置关系，圆的切线的性质，懂得了直线和圆有三种位置关系：相离、相切、相交．判断直线和圆属于哪一种位置关系，可以从公共点的个数和圆心到直线的距离与半径作比较两种方法进行判断，还掌握了圆的切线的性质、圆的切线垂直于过切点的直径，这里将进一步讨论其中的一种情况：相切。本节知识点是中招测试中的重点考察点，常会与二次函数、圆与圆位置关系联合出现在最后的压轴题中。教学重点：探索圆的切线的判定方法，并能运用．作三角形内切圆的方法．其中探索圆的切线的判定方法是难点．本节通过判定一条直线是否为圆的切线，训练学生的推理判断能力．会过一点画圆的切线，训练学生的作图能力．</w:t>
      </w:r>
    </w:p>
    <w:p w:rsidR="0031729C" w:rsidRDefault="0031729C" w:rsidP="0031729C">
      <w:pPr>
        <w:snapToGrid w:val="0"/>
        <w:ind w:firstLineChars="196" w:firstLine="472"/>
        <w:rPr>
          <w:rFonts w:hint="eastAsia"/>
          <w:kern w:val="0"/>
          <w:sz w:val="24"/>
        </w:rPr>
      </w:pPr>
      <w:r>
        <w:rPr>
          <w:rFonts w:hint="eastAsia"/>
          <w:b/>
          <w:color w:val="000000"/>
          <w:kern w:val="0"/>
          <w:sz w:val="24"/>
        </w:rPr>
        <w:t>【学情分析】</w:t>
      </w:r>
      <w:r>
        <w:rPr>
          <w:rFonts w:hint="eastAsia"/>
          <w:sz w:val="24"/>
        </w:rPr>
        <w:t>学生已经有较强的观察、操作、猜想能力，但运用数学意识的思想比较薄弱，综合能力比较欠缺，自主探究和合作学习能力也需要在课堂教学中进一步加强和引导。</w:t>
      </w:r>
      <w:r>
        <w:rPr>
          <w:rFonts w:hint="eastAsia"/>
          <w:kern w:val="0"/>
          <w:sz w:val="24"/>
        </w:rPr>
        <w:t>学生思维活跃，但学习缺乏自觉性，需要教师设计好教学环节，给予充分的关注和指导．</w:t>
      </w:r>
    </w:p>
    <w:p w:rsidR="0031729C" w:rsidRDefault="0031729C" w:rsidP="0031729C">
      <w:pPr>
        <w:pStyle w:val="a6"/>
        <w:ind w:firstLineChars="196" w:firstLine="472"/>
        <w:outlineLvl w:val="0"/>
        <w:rPr>
          <w:rFonts w:hint="eastAsia"/>
          <w:b/>
          <w:sz w:val="24"/>
        </w:rPr>
      </w:pPr>
      <w:r>
        <w:rPr>
          <w:rFonts w:hint="eastAsia"/>
          <w:b/>
          <w:color w:val="000000"/>
          <w:kern w:val="0"/>
          <w:sz w:val="24"/>
        </w:rPr>
        <w:t>【</w:t>
      </w:r>
      <w:r w:rsidR="00076411">
        <w:rPr>
          <w:rFonts w:hint="eastAsia"/>
          <w:b/>
          <w:color w:val="000000"/>
          <w:kern w:val="0"/>
          <w:sz w:val="24"/>
        </w:rPr>
        <w:t>学法设计</w:t>
      </w:r>
      <w:r>
        <w:rPr>
          <w:rFonts w:hint="eastAsia"/>
          <w:b/>
          <w:color w:val="000000"/>
          <w:kern w:val="0"/>
          <w:sz w:val="24"/>
        </w:rPr>
        <w:t>】</w:t>
      </w:r>
      <w:r>
        <w:rPr>
          <w:rFonts w:hint="eastAsia"/>
          <w:sz w:val="24"/>
        </w:rPr>
        <w:t>本节课</w:t>
      </w:r>
      <w:r>
        <w:rPr>
          <w:rFonts w:hint="eastAsia"/>
          <w:sz w:val="24"/>
          <w:szCs w:val="24"/>
        </w:rPr>
        <w:t>经历观察、实验、猜想、证明等数学活动过程，发展合情推理能力和初步演绎推理能力，能有条理地、清晰地阐述自己的观点．整个教学过程</w:t>
      </w:r>
      <w:r>
        <w:rPr>
          <w:rFonts w:hint="eastAsia"/>
          <w:sz w:val="24"/>
        </w:rPr>
        <w:t>遵循张教授“</w:t>
      </w:r>
      <w:r>
        <w:rPr>
          <w:rFonts w:hint="eastAsia"/>
          <w:color w:val="000000"/>
          <w:sz w:val="24"/>
        </w:rPr>
        <w:t>教贵善诱，学贵善思，以诱达思，启智悟道”的教学精髓，学生的学习过程始终坚持“体验为红线，思维为主攻；探索得资料，研究获本质”。努力把学生的思维激活，把学生的头脑点燃，把学生紧闭的双眼打开，把学生沉睡的心灵唤醒。</w:t>
      </w:r>
    </w:p>
    <w:p w:rsidR="0031729C" w:rsidRDefault="0031729C" w:rsidP="0031729C">
      <w:pPr>
        <w:pStyle w:val="a6"/>
        <w:rPr>
          <w:rFonts w:hint="eastAsia"/>
          <w:sz w:val="24"/>
          <w:szCs w:val="24"/>
        </w:rPr>
      </w:pPr>
      <w:r>
        <w:rPr>
          <w:rFonts w:hint="eastAsia"/>
          <w:sz w:val="24"/>
        </w:rPr>
        <w:t>因此，本节课在第一课时的基础上按以下三个认知层次展开：一、复习回顾，引入新课，</w:t>
      </w:r>
      <w:r>
        <w:rPr>
          <w:rFonts w:hint="eastAsia"/>
          <w:sz w:val="24"/>
          <w:szCs w:val="24"/>
        </w:rPr>
        <w:t>上节课学习了直线和圆的位置关系，圆的切线的性质，懂得了直线和圆有三种位置关系：相离、相切、相交．判断直线和圆属于哪一种位置关系，可以从公共点的个数和圆心到直线的距离与半径作比较两种方法进行判断，还掌握了圆的切线的性质、圆的切线垂直于过切点的直径。由上可知，判断直线和圆相切的方法有两种，是否仅此两种呢?引出本节课探索切线的判定条件．</w:t>
      </w:r>
      <w:r>
        <w:rPr>
          <w:rFonts w:hint="eastAsia"/>
          <w:color w:val="000000"/>
          <w:sz w:val="24"/>
        </w:rPr>
        <w:t>二、探索定理，整体感知，</w:t>
      </w:r>
      <w:r>
        <w:rPr>
          <w:rFonts w:hint="eastAsia"/>
          <w:sz w:val="24"/>
          <w:szCs w:val="24"/>
        </w:rPr>
        <w:t>探索切线的判定条件是本节课的难点，通过演示旋转实验，置学生于“愤悱”之中，在导向性信息的诱导下，创设问题情境，层层递进，从而降低门槛，突破难点。</w:t>
      </w:r>
      <w:r>
        <w:rPr>
          <w:rFonts w:hint="eastAsia"/>
          <w:bCs/>
          <w:sz w:val="24"/>
        </w:rPr>
        <w:t>三、</w:t>
      </w:r>
      <w:r>
        <w:rPr>
          <w:rFonts w:hint="eastAsia"/>
          <w:sz w:val="24"/>
        </w:rPr>
        <w:t>知识迁移，应用升华，</w:t>
      </w:r>
      <w:r>
        <w:rPr>
          <w:rFonts w:hint="eastAsia"/>
          <w:bCs/>
          <w:sz w:val="24"/>
        </w:rPr>
        <w:t>这里我将教材内容作了变动将课后的“问题解决”提前，放在“做一做”之后来探究。这里是为了让学生有一个完整的知识体系，过一点引圆的切线分两种情况：过圆上一点和过圆外一点。在整个探究过程中都是引导学生先动眼看，动脑思，再动手做，动笔写，自己完不成的再动口议，不会的同学认真动耳听等，</w:t>
      </w:r>
      <w:r>
        <w:rPr>
          <w:rFonts w:hint="eastAsia"/>
          <w:sz w:val="24"/>
        </w:rPr>
        <w:t>利用导向性信息诱导学生实现“七动”。当探索出圆的切线的判定方法及三角形内接圆的画法后安排四个题目，难度逐级加深，让学生体会知识应用价值，增强学习兴趣。</w:t>
      </w:r>
    </w:p>
    <w:p w:rsidR="0031729C" w:rsidRDefault="0031729C" w:rsidP="0031729C">
      <w:pPr>
        <w:pStyle w:val="a6"/>
        <w:ind w:firstLineChars="200" w:firstLine="480"/>
        <w:rPr>
          <w:rFonts w:hint="eastAsia"/>
          <w:sz w:val="24"/>
          <w:szCs w:val="24"/>
        </w:rPr>
      </w:pPr>
      <w:r>
        <w:rPr>
          <w:rFonts w:hint="eastAsia"/>
          <w:sz w:val="24"/>
          <w:szCs w:val="24"/>
        </w:rPr>
        <w:t xml:space="preserve">本节内容容量比较大，能有效完成得益于多媒体辅助教学。多媒体课件让抽象的变化过程更直观，更容易得到结论，省去了教师反复介绍的时间；实物投影仪的介入，可提供更多同学在全班展示的机会，多媒体的加入能让一节课锦上添花。 </w:t>
      </w:r>
    </w:p>
    <w:p w:rsidR="0031729C" w:rsidRDefault="0031729C" w:rsidP="0031729C">
      <w:pPr>
        <w:pStyle w:val="a6"/>
        <w:ind w:firstLineChars="200" w:firstLine="482"/>
        <w:rPr>
          <w:rFonts w:hint="eastAsia"/>
          <w:b/>
          <w:color w:val="000000"/>
          <w:kern w:val="0"/>
          <w:sz w:val="24"/>
          <w:szCs w:val="24"/>
        </w:rPr>
      </w:pPr>
      <w:r>
        <w:rPr>
          <w:rFonts w:hint="eastAsia"/>
          <w:b/>
          <w:color w:val="000000"/>
          <w:kern w:val="0"/>
          <w:sz w:val="24"/>
          <w:szCs w:val="24"/>
        </w:rPr>
        <w:t>【学习目标】</w:t>
      </w:r>
    </w:p>
    <w:p w:rsidR="0031729C" w:rsidRDefault="0031729C" w:rsidP="0031729C">
      <w:pPr>
        <w:pStyle w:val="a6"/>
        <w:ind w:firstLineChars="196" w:firstLine="470"/>
        <w:rPr>
          <w:rFonts w:hint="eastAsia"/>
          <w:sz w:val="24"/>
          <w:szCs w:val="24"/>
        </w:rPr>
      </w:pPr>
      <w:r>
        <w:rPr>
          <w:rFonts w:hAnsi="宋体" w:hint="eastAsia"/>
          <w:sz w:val="24"/>
          <w:szCs w:val="24"/>
        </w:rPr>
        <w:t>1、</w:t>
      </w:r>
      <w:r>
        <w:rPr>
          <w:rFonts w:hint="eastAsia"/>
          <w:sz w:val="24"/>
          <w:szCs w:val="24"/>
        </w:rPr>
        <w:t>能判定一条直线是否为圆的切线．</w:t>
      </w:r>
    </w:p>
    <w:p w:rsidR="0031729C" w:rsidRDefault="0031729C" w:rsidP="0031729C">
      <w:pPr>
        <w:pStyle w:val="a6"/>
        <w:ind w:firstLineChars="200" w:firstLine="480"/>
        <w:rPr>
          <w:rFonts w:hint="eastAsia"/>
          <w:sz w:val="24"/>
          <w:szCs w:val="24"/>
        </w:rPr>
      </w:pPr>
      <w:r>
        <w:rPr>
          <w:rFonts w:hint="eastAsia"/>
          <w:sz w:val="24"/>
          <w:szCs w:val="24"/>
        </w:rPr>
        <w:t>2、会过一点画圆的切线．</w:t>
      </w:r>
    </w:p>
    <w:p w:rsidR="0031729C" w:rsidRDefault="0031729C" w:rsidP="0031729C">
      <w:pPr>
        <w:snapToGrid w:val="0"/>
        <w:spacing w:after="120"/>
        <w:ind w:leftChars="114" w:left="239" w:firstLineChars="100" w:firstLine="240"/>
        <w:rPr>
          <w:rFonts w:ascii="宋体" w:hAnsi="宋体" w:hint="eastAsia"/>
          <w:sz w:val="24"/>
        </w:rPr>
      </w:pPr>
      <w:r>
        <w:rPr>
          <w:rFonts w:hint="eastAsia"/>
          <w:sz w:val="24"/>
        </w:rPr>
        <w:t>3</w:t>
      </w:r>
      <w:r>
        <w:rPr>
          <w:rFonts w:hint="eastAsia"/>
          <w:sz w:val="24"/>
        </w:rPr>
        <w:t>、会作三角形的内切圆．</w:t>
      </w:r>
      <w:r>
        <w:rPr>
          <w:rFonts w:ascii="宋体" w:hAnsi="宋体"/>
          <w:sz w:val="24"/>
        </w:rPr>
        <w:t xml:space="preserve"> </w:t>
      </w:r>
    </w:p>
    <w:p w:rsidR="00076411" w:rsidRDefault="00076411" w:rsidP="0031729C">
      <w:pPr>
        <w:autoSpaceDE w:val="0"/>
        <w:autoSpaceDN w:val="0"/>
        <w:adjustRightInd w:val="0"/>
        <w:ind w:firstLineChars="199" w:firstLine="479"/>
        <w:jc w:val="left"/>
        <w:rPr>
          <w:rFonts w:hint="eastAsia"/>
          <w:b/>
          <w:color w:val="000000"/>
          <w:kern w:val="0"/>
          <w:sz w:val="24"/>
        </w:rPr>
      </w:pPr>
    </w:p>
    <w:p w:rsidR="00076411" w:rsidRDefault="00076411" w:rsidP="0031729C">
      <w:pPr>
        <w:autoSpaceDE w:val="0"/>
        <w:autoSpaceDN w:val="0"/>
        <w:adjustRightInd w:val="0"/>
        <w:ind w:firstLineChars="199" w:firstLine="479"/>
        <w:jc w:val="left"/>
        <w:rPr>
          <w:rFonts w:hint="eastAsia"/>
          <w:b/>
          <w:color w:val="000000"/>
          <w:kern w:val="0"/>
          <w:sz w:val="24"/>
        </w:rPr>
      </w:pPr>
    </w:p>
    <w:p w:rsidR="0031729C" w:rsidRDefault="0031729C" w:rsidP="0031729C">
      <w:pPr>
        <w:autoSpaceDE w:val="0"/>
        <w:autoSpaceDN w:val="0"/>
        <w:adjustRightInd w:val="0"/>
        <w:ind w:firstLineChars="199" w:firstLine="479"/>
        <w:jc w:val="left"/>
        <w:rPr>
          <w:rFonts w:hint="eastAsia"/>
          <w:b/>
          <w:color w:val="000000"/>
          <w:kern w:val="0"/>
          <w:sz w:val="24"/>
        </w:rPr>
      </w:pPr>
      <w:r>
        <w:rPr>
          <w:rFonts w:hint="eastAsia"/>
          <w:b/>
          <w:color w:val="000000"/>
          <w:kern w:val="0"/>
          <w:sz w:val="24"/>
        </w:rPr>
        <w:lastRenderedPageBreak/>
        <w:t>【教学流程】</w:t>
      </w:r>
    </w:p>
    <w:p w:rsidR="0031729C" w:rsidRDefault="0031729C" w:rsidP="0031729C">
      <w:pPr>
        <w:pStyle w:val="a6"/>
        <w:numPr>
          <w:ilvl w:val="0"/>
          <w:numId w:val="11"/>
        </w:numPr>
        <w:spacing w:line="360" w:lineRule="auto"/>
        <w:rPr>
          <w:rFonts w:hint="eastAsia"/>
          <w:b/>
          <w:sz w:val="24"/>
          <w:szCs w:val="24"/>
        </w:rPr>
      </w:pPr>
      <w:r>
        <w:rPr>
          <w:rFonts w:hint="eastAsia"/>
          <w:b/>
          <w:sz w:val="24"/>
          <w:szCs w:val="24"/>
        </w:rPr>
        <w:t>复习回顾 引入新课</w:t>
      </w:r>
    </w:p>
    <w:p w:rsidR="0031729C" w:rsidRDefault="0031729C" w:rsidP="0031729C">
      <w:pPr>
        <w:pStyle w:val="a6"/>
        <w:ind w:left="482"/>
        <w:rPr>
          <w:rFonts w:hint="eastAsia"/>
          <w:b/>
          <w:sz w:val="24"/>
          <w:szCs w:val="24"/>
        </w:rPr>
      </w:pPr>
      <w:r>
        <w:rPr>
          <w:rFonts w:hint="eastAsia"/>
          <w:b/>
          <w:color w:val="000000"/>
          <w:kern w:val="0"/>
          <w:sz w:val="24"/>
        </w:rPr>
        <w:t>【课件投影】</w:t>
      </w:r>
      <w:r>
        <w:rPr>
          <w:rFonts w:hint="eastAsia"/>
          <w:color w:val="000000"/>
          <w:kern w:val="0"/>
          <w:sz w:val="24"/>
          <w:szCs w:val="24"/>
        </w:rPr>
        <w:t>同学们回忆一下,</w:t>
      </w:r>
      <w:r>
        <w:rPr>
          <w:rFonts w:hint="eastAsia"/>
          <w:sz w:val="24"/>
          <w:szCs w:val="24"/>
        </w:rPr>
        <w:t>判断直线和圆相切的方法有哪些?如果记不起来，请打开课本回忆。</w:t>
      </w:r>
    </w:p>
    <w:p w:rsidR="0031729C" w:rsidRDefault="0031729C" w:rsidP="0031729C">
      <w:pPr>
        <w:pStyle w:val="a6"/>
        <w:ind w:firstLineChars="200" w:firstLine="480"/>
        <w:rPr>
          <w:rFonts w:hint="eastAsia"/>
          <w:sz w:val="24"/>
          <w:szCs w:val="24"/>
        </w:rPr>
      </w:pPr>
      <w:r>
        <w:rPr>
          <w:rFonts w:hint="eastAsia"/>
          <w:sz w:val="24"/>
          <w:szCs w:val="24"/>
        </w:rPr>
        <w:t>（设计意图：上节课学习了直线和圆的位置关系，圆的切线的性质，懂得了直线和圆有三种位置关系：相离、相切、相交．判断直线和圆属于哪一种位置关系，可以从公共点的个数和圆心到直线的距离与半径作比较两种方法进行判断。先复习上节的方法，一方面顺其自然的引入新课，一方面有利于学生构建完整的知识体系。）</w:t>
      </w:r>
    </w:p>
    <w:p w:rsidR="0031729C" w:rsidRDefault="0031729C" w:rsidP="0031729C">
      <w:pPr>
        <w:pStyle w:val="a6"/>
        <w:rPr>
          <w:rFonts w:hint="eastAsia"/>
          <w:sz w:val="24"/>
          <w:szCs w:val="24"/>
        </w:rPr>
      </w:pPr>
      <w:r>
        <w:rPr>
          <w:rFonts w:hint="eastAsia"/>
          <w:sz w:val="24"/>
          <w:szCs w:val="24"/>
        </w:rPr>
        <w:t xml:space="preserve">    （简要实录：学生们认真思考，并在演草纸上画图理解回顾，还有部分学生翻书阅读。）</w:t>
      </w:r>
    </w:p>
    <w:p w:rsidR="0031729C" w:rsidRDefault="0031729C" w:rsidP="0031729C">
      <w:pPr>
        <w:pStyle w:val="a6"/>
        <w:rPr>
          <w:rFonts w:hint="eastAsia"/>
          <w:b/>
          <w:color w:val="000000"/>
          <w:sz w:val="24"/>
        </w:rPr>
      </w:pPr>
      <w:r>
        <w:rPr>
          <w:rFonts w:hint="eastAsia"/>
          <w:sz w:val="24"/>
          <w:szCs w:val="24"/>
        </w:rPr>
        <w:t xml:space="preserve">   </w:t>
      </w:r>
      <w:r>
        <w:rPr>
          <w:rFonts w:hint="eastAsia"/>
          <w:b/>
          <w:color w:val="0000FF"/>
          <w:sz w:val="24"/>
          <w:szCs w:val="24"/>
        </w:rPr>
        <w:t xml:space="preserve"> </w:t>
      </w:r>
      <w:r>
        <w:rPr>
          <w:rFonts w:hint="eastAsia"/>
          <w:b/>
          <w:color w:val="000000"/>
          <w:sz w:val="24"/>
        </w:rPr>
        <w:t>二、探索定理 整体感知</w:t>
      </w:r>
    </w:p>
    <w:p w:rsidR="0031729C" w:rsidRDefault="0031729C" w:rsidP="0031729C">
      <w:pPr>
        <w:pStyle w:val="a6"/>
        <w:rPr>
          <w:rFonts w:hint="eastAsia"/>
          <w:sz w:val="24"/>
          <w:szCs w:val="24"/>
        </w:rPr>
      </w:pPr>
      <w:r>
        <w:rPr>
          <w:rFonts w:hint="eastAsia"/>
          <w:sz w:val="24"/>
          <w:szCs w:val="24"/>
        </w:rPr>
        <w:t xml:space="preserve">    判断直线和圆相切的方法有两种，是否仅此两种呢?本节课我们就继续探索切线的判定条件．</w:t>
      </w:r>
    </w:p>
    <w:p w:rsidR="0031729C" w:rsidRDefault="0031729C" w:rsidP="0031729C">
      <w:pPr>
        <w:pStyle w:val="a6"/>
        <w:ind w:firstLineChars="196" w:firstLine="472"/>
        <w:rPr>
          <w:rFonts w:hint="eastAsia"/>
          <w:bCs/>
          <w:sz w:val="24"/>
        </w:rPr>
      </w:pPr>
      <w:r>
        <w:rPr>
          <w:rFonts w:hint="eastAsia"/>
          <w:b/>
          <w:sz w:val="24"/>
          <w:szCs w:val="24"/>
        </w:rPr>
        <w:t>（一）</w:t>
      </w:r>
      <w:r>
        <w:rPr>
          <w:rFonts w:hint="eastAsia"/>
          <w:sz w:val="24"/>
          <w:szCs w:val="24"/>
        </w:rPr>
        <w:t>、</w:t>
      </w:r>
      <w:r>
        <w:rPr>
          <w:rFonts w:hint="eastAsia"/>
          <w:b/>
          <w:color w:val="000000"/>
          <w:kern w:val="0"/>
          <w:sz w:val="24"/>
        </w:rPr>
        <w:t>【课件投影】</w:t>
      </w:r>
      <w:r>
        <w:rPr>
          <w:rFonts w:hint="eastAsia"/>
          <w:bCs/>
          <w:sz w:val="24"/>
        </w:rPr>
        <w:t>探索：直线何时变为切线</w:t>
      </w:r>
    </w:p>
    <w:p w:rsidR="0031729C" w:rsidRDefault="0031729C" w:rsidP="0031729C">
      <w:pPr>
        <w:pStyle w:val="a6"/>
        <w:rPr>
          <w:rFonts w:hint="eastAsia"/>
          <w:sz w:val="24"/>
        </w:rPr>
      </w:pPr>
      <w:r>
        <w:rPr>
          <w:rFonts w:hint="eastAsia"/>
          <w:sz w:val="24"/>
        </w:rPr>
        <w:t>请同学们先独立思考下列问题，再小组交流，最后选代表在全班发言。</w:t>
      </w:r>
    </w:p>
    <w:p w:rsidR="0031729C" w:rsidRDefault="0031729C" w:rsidP="0031729C">
      <w:pPr>
        <w:pStyle w:val="a6"/>
        <w:ind w:firstLine="480"/>
        <w:rPr>
          <w:rFonts w:hint="eastAsia"/>
          <w:sz w:val="24"/>
          <w:szCs w:val="24"/>
        </w:rPr>
      </w:pPr>
      <w:r>
        <w:rPr>
          <w:rFonts w:hint="eastAsia"/>
          <w:sz w:val="24"/>
          <w:szCs w:val="24"/>
        </w:rPr>
        <w:t>观察下图，AB是⊙O的直径，直线l经过点A，l与AB的夹角为∠</w:t>
      </w:r>
      <w:r>
        <w:rPr>
          <w:sz w:val="24"/>
          <w:szCs w:val="24"/>
        </w:rPr>
        <w:t>α</w:t>
      </w:r>
      <w:r>
        <w:rPr>
          <w:rFonts w:hint="eastAsia"/>
          <w:sz w:val="24"/>
          <w:szCs w:val="24"/>
        </w:rPr>
        <w:t>，当l绕点A旋转时，</w:t>
      </w:r>
    </w:p>
    <w:p w:rsidR="0031729C" w:rsidRDefault="0031729C" w:rsidP="0031729C">
      <w:pPr>
        <w:pStyle w:val="a6"/>
        <w:jc w:val="center"/>
        <w:rPr>
          <w:rFonts w:hint="eastAsia"/>
          <w:sz w:val="24"/>
          <w:szCs w:val="24"/>
        </w:rPr>
      </w:pPr>
      <w:r>
        <w:rPr>
          <w:rFonts w:hint="eastAsia"/>
          <w:sz w:val="24"/>
          <w:szCs w:val="24"/>
        </w:rPr>
        <w:t xml:space="preserve"> </w:t>
      </w:r>
      <w:r w:rsidR="000642D7">
        <w:rPr>
          <w:noProof/>
          <w:sz w:val="24"/>
          <w:szCs w:val="24"/>
        </w:rPr>
        <w:drawing>
          <wp:inline distT="0" distB="0" distL="0" distR="0">
            <wp:extent cx="1476375" cy="1143000"/>
            <wp:effectExtent l="0" t="0" r="9525" b="0"/>
            <wp:docPr id="681" name="图片 681" descr="2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284A"/>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31729C" w:rsidRDefault="0031729C" w:rsidP="0031729C">
      <w:pPr>
        <w:pStyle w:val="a6"/>
        <w:ind w:firstLineChars="200" w:firstLine="480"/>
        <w:rPr>
          <w:rFonts w:hint="eastAsia"/>
          <w:bCs/>
          <w:sz w:val="24"/>
        </w:rPr>
      </w:pPr>
      <w:r>
        <w:rPr>
          <w:rFonts w:hint="eastAsia"/>
          <w:sz w:val="24"/>
          <w:szCs w:val="24"/>
        </w:rPr>
        <w:t>(1)随着∠</w:t>
      </w:r>
      <w:r>
        <w:rPr>
          <w:sz w:val="24"/>
          <w:szCs w:val="24"/>
        </w:rPr>
        <w:t>α</w:t>
      </w:r>
      <w:r>
        <w:rPr>
          <w:rFonts w:hint="eastAsia"/>
          <w:sz w:val="24"/>
          <w:szCs w:val="24"/>
        </w:rPr>
        <w:t>的变化，点O到l的距离(d如何变化?直线l与⊙O的位置关系如何变化?(2)当∠</w:t>
      </w:r>
      <w:r>
        <w:rPr>
          <w:sz w:val="24"/>
          <w:szCs w:val="24"/>
        </w:rPr>
        <w:t>α</w:t>
      </w:r>
      <w:r>
        <w:rPr>
          <w:rFonts w:hint="eastAsia"/>
          <w:sz w:val="24"/>
          <w:szCs w:val="24"/>
        </w:rPr>
        <w:t>等于多少度时，点O到l的距离d等于半径r?此时，直线l与⊙O有怎样的位置关系?为什么?（3）</w:t>
      </w:r>
      <w:r>
        <w:rPr>
          <w:rFonts w:hint="eastAsia"/>
          <w:bCs/>
          <w:sz w:val="24"/>
        </w:rPr>
        <w:t>你能写出一个命题来表述这个事实吗</w:t>
      </w:r>
      <w:r>
        <w:rPr>
          <w:bCs/>
          <w:sz w:val="24"/>
        </w:rPr>
        <w:t>?</w:t>
      </w:r>
    </w:p>
    <w:p w:rsidR="0031729C" w:rsidRDefault="0031729C" w:rsidP="0031729C">
      <w:pPr>
        <w:pStyle w:val="a6"/>
        <w:ind w:firstLineChars="196" w:firstLine="470"/>
        <w:rPr>
          <w:rFonts w:hint="eastAsia"/>
          <w:sz w:val="24"/>
          <w:szCs w:val="24"/>
        </w:rPr>
      </w:pPr>
      <w:r>
        <w:rPr>
          <w:rFonts w:hint="eastAsia"/>
          <w:sz w:val="24"/>
          <w:szCs w:val="24"/>
        </w:rPr>
        <w:t>（设计意图：探索切线的判定条件是本节课的难点，这里通过演示旋转实验的办法，置学生于“愤悱”之中，在导向性信息的诱导下，创设问题情境，层层递进，从而降低门槛，突破难点。）</w:t>
      </w:r>
    </w:p>
    <w:p w:rsidR="0031729C" w:rsidRDefault="0031729C" w:rsidP="0031729C">
      <w:pPr>
        <w:pStyle w:val="a6"/>
        <w:ind w:firstLine="420"/>
        <w:rPr>
          <w:rFonts w:hint="eastAsia"/>
          <w:sz w:val="24"/>
          <w:szCs w:val="24"/>
        </w:rPr>
      </w:pPr>
      <w:r>
        <w:rPr>
          <w:rFonts w:hint="eastAsia"/>
          <w:sz w:val="24"/>
          <w:szCs w:val="24"/>
        </w:rPr>
        <w:t>（简要实录：学生讨论后请代表回答问题，同时老师再次播放直线绕点A旋转的动画，以帮助其他同学理解</w:t>
      </w:r>
    </w:p>
    <w:p w:rsidR="0031729C" w:rsidRDefault="0031729C" w:rsidP="0031729C">
      <w:pPr>
        <w:pStyle w:val="a6"/>
        <w:rPr>
          <w:rFonts w:hint="eastAsia"/>
          <w:sz w:val="24"/>
          <w:szCs w:val="24"/>
        </w:rPr>
      </w:pPr>
      <w:r>
        <w:rPr>
          <w:rFonts w:hint="eastAsia"/>
          <w:sz w:val="24"/>
          <w:szCs w:val="24"/>
        </w:rPr>
        <w:t xml:space="preserve">    杜赫：如上图，直线l</w:t>
      </w:r>
      <w:r>
        <w:rPr>
          <w:rFonts w:hint="eastAsia"/>
          <w:sz w:val="24"/>
          <w:szCs w:val="24"/>
          <w:vertAlign w:val="subscript"/>
        </w:rPr>
        <w:t>1</w:t>
      </w:r>
      <w:r>
        <w:rPr>
          <w:rFonts w:hint="eastAsia"/>
          <w:sz w:val="24"/>
          <w:szCs w:val="24"/>
        </w:rPr>
        <w:t>与AB的夹角为</w:t>
      </w:r>
      <w:r>
        <w:rPr>
          <w:sz w:val="24"/>
          <w:szCs w:val="24"/>
        </w:rPr>
        <w:t>α</w:t>
      </w:r>
      <w:r>
        <w:rPr>
          <w:rFonts w:hint="eastAsia"/>
          <w:sz w:val="24"/>
          <w:szCs w:val="24"/>
        </w:rPr>
        <w:t>,点O到l的距离为d</w:t>
      </w:r>
      <w:r>
        <w:rPr>
          <w:rFonts w:hint="eastAsia"/>
          <w:sz w:val="24"/>
          <w:szCs w:val="24"/>
          <w:vertAlign w:val="subscript"/>
        </w:rPr>
        <w:t>1</w:t>
      </w:r>
      <w:r>
        <w:rPr>
          <w:rFonts w:hint="eastAsia"/>
          <w:sz w:val="24"/>
          <w:szCs w:val="24"/>
        </w:rPr>
        <w:t>，d</w:t>
      </w:r>
      <w:r>
        <w:rPr>
          <w:rFonts w:hint="eastAsia"/>
          <w:sz w:val="24"/>
          <w:szCs w:val="24"/>
          <w:vertAlign w:val="subscript"/>
        </w:rPr>
        <w:t>1</w:t>
      </w:r>
      <w:r>
        <w:rPr>
          <w:rFonts w:hint="eastAsia"/>
          <w:sz w:val="24"/>
          <w:szCs w:val="24"/>
        </w:rPr>
        <w:t>&lt;r，这时直线l</w:t>
      </w:r>
      <w:r>
        <w:rPr>
          <w:rFonts w:hint="eastAsia"/>
          <w:sz w:val="24"/>
          <w:szCs w:val="24"/>
          <w:vertAlign w:val="subscript"/>
        </w:rPr>
        <w:t>1</w:t>
      </w:r>
      <w:r>
        <w:rPr>
          <w:rFonts w:hint="eastAsia"/>
          <w:sz w:val="24"/>
          <w:szCs w:val="24"/>
        </w:rPr>
        <w:t>与⊙O的位置关系是相交；当把直线l</w:t>
      </w:r>
      <w:r>
        <w:rPr>
          <w:rFonts w:hint="eastAsia"/>
          <w:sz w:val="24"/>
          <w:szCs w:val="24"/>
          <w:vertAlign w:val="subscript"/>
        </w:rPr>
        <w:t>1</w:t>
      </w:r>
      <w:r>
        <w:rPr>
          <w:rFonts w:hint="eastAsia"/>
          <w:sz w:val="24"/>
          <w:szCs w:val="24"/>
        </w:rPr>
        <w:t>沿顺时针方向旋转到l位置时，∠</w:t>
      </w:r>
      <w:r>
        <w:rPr>
          <w:sz w:val="24"/>
          <w:szCs w:val="24"/>
        </w:rPr>
        <w:t>α</w:t>
      </w:r>
      <w:r>
        <w:rPr>
          <w:rFonts w:hint="eastAsia"/>
          <w:sz w:val="24"/>
          <w:szCs w:val="24"/>
        </w:rPr>
        <w:t>由锐角变为直角，点O到l的距离为d，d=r，这时直线l与⊙O的位置关系是相切：当把直线l再继续旋转到l</w:t>
      </w:r>
      <w:r>
        <w:rPr>
          <w:rFonts w:hint="eastAsia"/>
          <w:sz w:val="24"/>
          <w:szCs w:val="24"/>
          <w:vertAlign w:val="subscript"/>
        </w:rPr>
        <w:t>2</w:t>
      </w:r>
      <w:r>
        <w:rPr>
          <w:rFonts w:hint="eastAsia"/>
          <w:sz w:val="24"/>
          <w:szCs w:val="24"/>
        </w:rPr>
        <w:t>位置时，∠</w:t>
      </w:r>
      <w:r>
        <w:rPr>
          <w:sz w:val="24"/>
          <w:szCs w:val="24"/>
        </w:rPr>
        <w:t>α</w:t>
      </w:r>
      <w:r>
        <w:rPr>
          <w:rFonts w:hint="eastAsia"/>
          <w:sz w:val="24"/>
          <w:szCs w:val="24"/>
        </w:rPr>
        <w:t>由直角变为钝角，点O到l的距离为d</w:t>
      </w:r>
      <w:r>
        <w:rPr>
          <w:rFonts w:hint="eastAsia"/>
          <w:sz w:val="24"/>
          <w:szCs w:val="24"/>
          <w:vertAlign w:val="subscript"/>
        </w:rPr>
        <w:t>2</w:t>
      </w:r>
      <w:r>
        <w:rPr>
          <w:rFonts w:hint="eastAsia"/>
          <w:sz w:val="24"/>
          <w:szCs w:val="24"/>
        </w:rPr>
        <w:t>，d</w:t>
      </w:r>
      <w:r>
        <w:rPr>
          <w:rFonts w:hint="eastAsia"/>
          <w:sz w:val="24"/>
          <w:szCs w:val="24"/>
          <w:vertAlign w:val="subscript"/>
        </w:rPr>
        <w:t>2</w:t>
      </w:r>
      <w:r>
        <w:rPr>
          <w:rFonts w:hint="eastAsia"/>
          <w:sz w:val="24"/>
          <w:szCs w:val="24"/>
        </w:rPr>
        <w:t>&lt;r，这时直线l与⊙O的位置关系是相离．</w:t>
      </w:r>
    </w:p>
    <w:p w:rsidR="0031729C" w:rsidRDefault="0031729C" w:rsidP="0031729C">
      <w:pPr>
        <w:pStyle w:val="a6"/>
        <w:rPr>
          <w:rFonts w:hint="eastAsia"/>
          <w:sz w:val="24"/>
          <w:szCs w:val="24"/>
        </w:rPr>
      </w:pPr>
      <w:r>
        <w:rPr>
          <w:rFonts w:hint="eastAsia"/>
          <w:sz w:val="24"/>
          <w:szCs w:val="24"/>
        </w:rPr>
        <w:t xml:space="preserve">    吕长根：当∠</w:t>
      </w:r>
      <w:r>
        <w:rPr>
          <w:sz w:val="24"/>
          <w:szCs w:val="24"/>
        </w:rPr>
        <w:t>α</w:t>
      </w:r>
      <w:r>
        <w:rPr>
          <w:rFonts w:hint="eastAsia"/>
          <w:sz w:val="24"/>
          <w:szCs w:val="24"/>
        </w:rPr>
        <w:t>=90</w:t>
      </w:r>
      <w:r>
        <w:rPr>
          <w:sz w:val="24"/>
          <w:szCs w:val="24"/>
        </w:rPr>
        <w:t>°</w:t>
      </w:r>
      <w:r>
        <w:rPr>
          <w:rFonts w:hint="eastAsia"/>
          <w:sz w:val="24"/>
          <w:szCs w:val="24"/>
        </w:rPr>
        <w:t>时，点O到l的距离d等于半径．此时，直线l与⊙O的位置关系是相切，因为从上一节课可知，当圆心O到直线l的距离d＝r时，直线与⊙O相切．</w:t>
      </w:r>
    </w:p>
    <w:p w:rsidR="0031729C" w:rsidRDefault="0031729C" w:rsidP="0031729C">
      <w:pPr>
        <w:pStyle w:val="a6"/>
        <w:rPr>
          <w:rFonts w:hint="eastAsia"/>
          <w:sz w:val="24"/>
          <w:szCs w:val="24"/>
        </w:rPr>
      </w:pPr>
      <w:r>
        <w:rPr>
          <w:rFonts w:hint="eastAsia"/>
          <w:sz w:val="24"/>
          <w:szCs w:val="24"/>
        </w:rPr>
        <w:t xml:space="preserve">    郭静钰：这就得出了判定圆的切线的又一种方法：经过直径的一端，并且垂直于这条直径的直线是圆的切线．）</w:t>
      </w:r>
    </w:p>
    <w:p w:rsidR="0031729C" w:rsidRDefault="0031729C" w:rsidP="0031729C">
      <w:pPr>
        <w:pStyle w:val="a6"/>
        <w:rPr>
          <w:rFonts w:hint="eastAsia"/>
          <w:bCs/>
          <w:sz w:val="24"/>
        </w:rPr>
      </w:pPr>
      <w:r>
        <w:rPr>
          <w:rFonts w:hint="eastAsia"/>
          <w:sz w:val="24"/>
          <w:szCs w:val="24"/>
        </w:rPr>
        <w:lastRenderedPageBreak/>
        <w:t xml:space="preserve">    </w:t>
      </w:r>
      <w:r>
        <w:rPr>
          <w:rFonts w:hint="eastAsia"/>
          <w:b/>
          <w:sz w:val="24"/>
          <w:szCs w:val="24"/>
        </w:rPr>
        <w:t>（二）、</w:t>
      </w:r>
      <w:r>
        <w:rPr>
          <w:rFonts w:hint="eastAsia"/>
          <w:b/>
          <w:color w:val="000000"/>
          <w:kern w:val="0"/>
          <w:sz w:val="24"/>
        </w:rPr>
        <w:t>【课件投影】</w:t>
      </w:r>
      <w:r>
        <w:rPr>
          <w:rFonts w:hint="eastAsia"/>
          <w:bCs/>
          <w:sz w:val="24"/>
        </w:rPr>
        <w:t>请同学们试着把这一结论用三种语言描述出来。先在练习本上独立完成，然后在小组内交流，最后请推荐组内完成最好的同学用实物投影仪在全班展示。</w:t>
      </w:r>
    </w:p>
    <w:p w:rsidR="0031729C" w:rsidRDefault="0031729C" w:rsidP="0031729C">
      <w:pPr>
        <w:pStyle w:val="a6"/>
        <w:rPr>
          <w:bCs/>
          <w:sz w:val="24"/>
        </w:rPr>
      </w:pPr>
      <w:r>
        <w:rPr>
          <w:rFonts w:hint="eastAsia"/>
          <w:bCs/>
          <w:sz w:val="24"/>
        </w:rPr>
        <w:t>定理  经过半径的外端,并且垂直于这条半径的直线是圆的切线.</w:t>
      </w:r>
    </w:p>
    <w:p w:rsidR="0031729C" w:rsidRDefault="000642D7" w:rsidP="0031729C">
      <w:pPr>
        <w:autoSpaceDE w:val="0"/>
        <w:autoSpaceDN w:val="0"/>
        <w:adjustRightInd w:val="0"/>
        <w:rPr>
          <w:rFonts w:hint="eastAsia"/>
          <w:b/>
          <w:bCs/>
          <w:sz w:val="24"/>
        </w:rPr>
      </w:pPr>
      <w:r>
        <w:rPr>
          <w:rFonts w:hint="eastAsia"/>
          <w:noProof/>
          <w:sz w:val="24"/>
        </w:rPr>
        <mc:AlternateContent>
          <mc:Choice Requires="wps">
            <w:drawing>
              <wp:anchor distT="0" distB="0" distL="114300" distR="114300" simplePos="0" relativeHeight="251704832" behindDoc="0" locked="0" layoutInCell="1" allowOverlap="1">
                <wp:simplePos x="0" y="0"/>
                <wp:positionH relativeFrom="column">
                  <wp:posOffset>466725</wp:posOffset>
                </wp:positionH>
                <wp:positionV relativeFrom="paragraph">
                  <wp:posOffset>1134745</wp:posOffset>
                </wp:positionV>
                <wp:extent cx="400050" cy="297180"/>
                <wp:effectExtent l="9525" t="10795" r="9525" b="6350"/>
                <wp:wrapNone/>
                <wp:docPr id="700"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rPr>
                            </w:pPr>
                            <w:r>
                              <w:rPr>
                                <w:rFonts w:hint="eastAsia"/>
                              </w:rPr>
                              <w:t>•</w:t>
                            </w:r>
                            <w:r>
                              <w:rPr>
                                <w:rFonts w:hint="eastAsia"/>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4" o:spid="_x0000_s1067" type="#_x0000_t202" style="position:absolute;left:0;text-align:left;margin-left:36.75pt;margin-top:89.35pt;width:31.5pt;height:2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" strokecolor="white">
                <v:textbox>
                  <w:txbxContent>
                    <w:p w:rsidR="0031729C" w:rsidRDefault="0031729C" w:rsidP="0031729C">
                      <w:pPr>
                        <w:rPr>
                          <w:rFonts w:hint="eastAsia"/>
                        </w:rPr>
                      </w:pPr>
                      <w:r>
                        <w:rPr>
                          <w:rFonts w:hint="eastAsia"/>
                        </w:rPr>
                        <w:t>•</w:t>
                      </w:r>
                      <w:r>
                        <w:rPr>
                          <w:rFonts w:hint="eastAsia"/>
                        </w:rPr>
                        <w:t>O</w:t>
                      </w:r>
                    </w:p>
                  </w:txbxContent>
                </v:textbox>
              </v:shape>
            </w:pict>
          </mc:Fallback>
        </mc:AlternateContent>
      </w:r>
      <w:r>
        <w:rPr>
          <w:rFonts w:hint="eastAsia"/>
          <w:noProof/>
          <w:sz w:val="24"/>
        </w:rPr>
        <mc:AlternateContent>
          <mc:Choice Requires="wps">
            <w:drawing>
              <wp:anchor distT="0" distB="0" distL="114300" distR="114300" simplePos="0" relativeHeight="251703808" behindDoc="0" locked="0" layoutInCell="1" allowOverlap="1">
                <wp:simplePos x="0" y="0"/>
                <wp:positionH relativeFrom="column">
                  <wp:posOffset>1200150</wp:posOffset>
                </wp:positionH>
                <wp:positionV relativeFrom="paragraph">
                  <wp:posOffset>1927225</wp:posOffset>
                </wp:positionV>
                <wp:extent cx="400050" cy="297180"/>
                <wp:effectExtent l="9525" t="12700" r="9525" b="13970"/>
                <wp:wrapNone/>
                <wp:docPr id="699"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rPr>
                            </w:pPr>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068" type="#_x0000_t202" style="position:absolute;left:0;text-align:left;margin-left:94.5pt;margin-top:151.75pt;width:31.5pt;height:2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" strokecolor="white">
                <v:textbox>
                  <w:txbxContent>
                    <w:p w:rsidR="0031729C" w:rsidRDefault="0031729C" w:rsidP="0031729C">
                      <w:pPr>
                        <w:rPr>
                          <w:rFonts w:hint="eastAsia"/>
                        </w:rPr>
                      </w:pPr>
                      <w:r>
                        <w:rPr>
                          <w:rFonts w:hint="eastAsia"/>
                        </w:rPr>
                        <w:t>D</w:t>
                      </w:r>
                    </w:p>
                  </w:txbxContent>
                </v:textbox>
              </v:shape>
            </w:pict>
          </mc:Fallback>
        </mc:AlternateContent>
      </w:r>
      <w:r>
        <w:rPr>
          <w:rFonts w:hint="eastAsia"/>
          <w:noProof/>
          <w:sz w:val="24"/>
        </w:rPr>
        <mc:AlternateContent>
          <mc:Choice Requires="wps">
            <w:drawing>
              <wp:anchor distT="0" distB="0" distL="114300" distR="114300" simplePos="0" relativeHeight="251702784" behindDoc="0" locked="0" layoutInCell="1" allowOverlap="1">
                <wp:simplePos x="0" y="0"/>
                <wp:positionH relativeFrom="column">
                  <wp:posOffset>466725</wp:posOffset>
                </wp:positionH>
                <wp:positionV relativeFrom="paragraph">
                  <wp:posOffset>1927225</wp:posOffset>
                </wp:positionV>
                <wp:extent cx="400050" cy="297180"/>
                <wp:effectExtent l="9525" t="12700" r="9525" b="13970"/>
                <wp:wrapNone/>
                <wp:docPr id="698"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rPr>
                            </w:pPr>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069" type="#_x0000_t202" style="position:absolute;left:0;text-align:left;margin-left:36.75pt;margin-top:151.75pt;width:31.5pt;height:2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" strokecolor="white">
                <v:textbox>
                  <w:txbxContent>
                    <w:p w:rsidR="0031729C" w:rsidRDefault="0031729C" w:rsidP="0031729C">
                      <w:pPr>
                        <w:rPr>
                          <w:rFonts w:hint="eastAsia"/>
                        </w:rPr>
                      </w:pPr>
                      <w:r>
                        <w:rPr>
                          <w:rFonts w:hint="eastAsia"/>
                        </w:rPr>
                        <w:t>A</w:t>
                      </w:r>
                    </w:p>
                  </w:txbxContent>
                </v:textbox>
              </v:shape>
            </w:pict>
          </mc:Fallback>
        </mc:AlternateContent>
      </w:r>
      <w:r>
        <w:rPr>
          <w:rFonts w:hint="eastAsia"/>
          <w:noProof/>
          <w:sz w:val="24"/>
        </w:rPr>
        <mc:AlternateContent>
          <mc:Choice Requires="wps">
            <w:drawing>
              <wp:anchor distT="0" distB="0" distL="114300" distR="114300" simplePos="0" relativeHeight="251701760" behindDoc="0" locked="0" layoutInCell="1" allowOverlap="1">
                <wp:simplePos x="0" y="0"/>
                <wp:positionH relativeFrom="column">
                  <wp:posOffset>-200025</wp:posOffset>
                </wp:positionH>
                <wp:positionV relativeFrom="paragraph">
                  <wp:posOffset>1927225</wp:posOffset>
                </wp:positionV>
                <wp:extent cx="400050" cy="297180"/>
                <wp:effectExtent l="9525" t="12700" r="9525" b="13970"/>
                <wp:wrapNone/>
                <wp:docPr id="697"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rPr>
                            </w:pPr>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070" type="#_x0000_t202" style="position:absolute;left:0;text-align:left;margin-left:-15.75pt;margin-top:151.75pt;width:31.5pt;height:23.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" strokecolor="white">
                <v:textbox>
                  <w:txbxContent>
                    <w:p w:rsidR="0031729C" w:rsidRDefault="0031729C" w:rsidP="0031729C">
                      <w:pPr>
                        <w:rPr>
                          <w:rFonts w:hint="eastAsia"/>
                        </w:rPr>
                      </w:pPr>
                      <w:r>
                        <w:rPr>
                          <w:rFonts w:hint="eastAsia"/>
                        </w:rPr>
                        <w:t>C</w:t>
                      </w:r>
                    </w:p>
                  </w:txbxContent>
                </v:textbox>
              </v:shape>
            </w:pict>
          </mc:Fallback>
        </mc:AlternateContent>
      </w:r>
      <w:r>
        <w:rPr>
          <w:rFonts w:hint="eastAsia"/>
          <w:noProof/>
          <w:sz w:val="24"/>
        </w:rPr>
        <mc:AlternateContent>
          <mc:Choice Requires="wps">
            <w:drawing>
              <wp:anchor distT="0" distB="0" distL="114300" distR="114300" simplePos="0" relativeHeight="251700736" behindDoc="0" locked="0" layoutInCell="1" allowOverlap="1">
                <wp:simplePos x="0" y="0"/>
                <wp:positionH relativeFrom="column">
                  <wp:posOffset>466725</wp:posOffset>
                </wp:positionH>
                <wp:positionV relativeFrom="paragraph">
                  <wp:posOffset>243205</wp:posOffset>
                </wp:positionV>
                <wp:extent cx="400050" cy="297180"/>
                <wp:effectExtent l="9525" t="5080" r="9525" b="12065"/>
                <wp:wrapNone/>
                <wp:docPr id="696"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rPr>
                            </w:pPr>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071" type="#_x0000_t202" style="position:absolute;left:0;text-align:left;margin-left:36.75pt;margin-top:19.15pt;width:31.5pt;height:2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" strokecolor="white">
                <v:textbox>
                  <w:txbxContent>
                    <w:p w:rsidR="0031729C" w:rsidRDefault="0031729C" w:rsidP="0031729C">
                      <w:pPr>
                        <w:rPr>
                          <w:rFonts w:hint="eastAsia"/>
                        </w:rPr>
                      </w:pPr>
                      <w:r>
                        <w:rPr>
                          <w:rFonts w:hint="eastAsia"/>
                        </w:rPr>
                        <w:t>B</w:t>
                      </w:r>
                    </w:p>
                  </w:txbxContent>
                </v:textbox>
              </v:shape>
            </w:pict>
          </mc:Fallback>
        </mc:AlternateContent>
      </w:r>
      <w:r>
        <w:rPr>
          <w:rFonts w:hint="eastAsia"/>
          <w:noProof/>
          <w:sz w:val="24"/>
        </w:rPr>
        <mc:AlternateContent>
          <mc:Choice Requires="wps">
            <w:drawing>
              <wp:anchor distT="0" distB="0" distL="114300" distR="114300" simplePos="0" relativeHeight="251705856" behindDoc="0" locked="0" layoutInCell="1" allowOverlap="1">
                <wp:simplePos x="0" y="0"/>
                <wp:positionH relativeFrom="column">
                  <wp:posOffset>3543300</wp:posOffset>
                </wp:positionH>
                <wp:positionV relativeFrom="paragraph">
                  <wp:posOffset>1744345</wp:posOffset>
                </wp:positionV>
                <wp:extent cx="400050" cy="297180"/>
                <wp:effectExtent l="9525" t="10795" r="9525" b="6350"/>
                <wp:wrapNone/>
                <wp:docPr id="695"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hint="eastAsia"/>
                                <w:sz w:val="84"/>
                                <w:szCs w:val="84"/>
                              </w:rPr>
                            </w:pPr>
                            <w:r>
                              <w:rPr>
                                <w:rFonts w:hint="eastAsia"/>
                                <w:sz w:val="84"/>
                                <w:szCs w:val="8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072" type="#_x0000_t202" style="position:absolute;left:0;text-align:left;margin-left:279pt;margin-top:137.35pt;width:31.5pt;height:2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" strokecolor="white">
                <v:textbox>
                  <w:txbxContent>
                    <w:p w:rsidR="0031729C" w:rsidRDefault="0031729C" w:rsidP="0031729C">
                      <w:pPr>
                        <w:rPr>
                          <w:rFonts w:hint="eastAsia"/>
                          <w:sz w:val="84"/>
                          <w:szCs w:val="84"/>
                        </w:rPr>
                      </w:pPr>
                      <w:r>
                        <w:rPr>
                          <w:rFonts w:hint="eastAsia"/>
                          <w:sz w:val="84"/>
                          <w:szCs w:val="84"/>
                        </w:rPr>
                        <w:t>.</w:t>
                      </w:r>
                    </w:p>
                  </w:txbxContent>
                </v:textbox>
              </v:shape>
            </w:pict>
          </mc:Fallback>
        </mc:AlternateContent>
      </w:r>
      <w:r>
        <w:rPr>
          <w:rFonts w:hint="eastAsia"/>
          <w:noProof/>
          <w:sz w:val="24"/>
        </w:rPr>
        <mc:AlternateContent>
          <mc:Choice Requires="wps">
            <w:drawing>
              <wp:anchor distT="0" distB="0" distL="114300" distR="114300" simplePos="0" relativeHeight="251699712" behindDoc="0" locked="0" layoutInCell="1" allowOverlap="1">
                <wp:simplePos x="0" y="0"/>
                <wp:positionH relativeFrom="column">
                  <wp:posOffset>-66675</wp:posOffset>
                </wp:positionH>
                <wp:positionV relativeFrom="paragraph">
                  <wp:posOffset>1828165</wp:posOffset>
                </wp:positionV>
                <wp:extent cx="1466850" cy="0"/>
                <wp:effectExtent l="9525" t="8890" r="9525" b="10160"/>
                <wp:wrapNone/>
                <wp:docPr id="694"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9"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43.95pt" to="110.2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oi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"/>
            </w:pict>
          </mc:Fallback>
        </mc:AlternateContent>
      </w:r>
      <w:r>
        <w:rPr>
          <w:rFonts w:hint="eastAsia"/>
          <w:noProof/>
          <w:sz w:val="24"/>
        </w:rPr>
        <mc:AlternateContent>
          <mc:Choice Requires="wps">
            <w:drawing>
              <wp:anchor distT="0" distB="0" distL="114300" distR="114300" simplePos="0" relativeHeight="251706880" behindDoc="0" locked="0" layoutInCell="1" allowOverlap="1">
                <wp:simplePos x="0" y="0"/>
                <wp:positionH relativeFrom="column">
                  <wp:posOffset>600075</wp:posOffset>
                </wp:positionH>
                <wp:positionV relativeFrom="paragraph">
                  <wp:posOffset>639445</wp:posOffset>
                </wp:positionV>
                <wp:extent cx="635" cy="1188720"/>
                <wp:effectExtent l="9525" t="10795" r="8890" b="10160"/>
                <wp:wrapNone/>
                <wp:docPr id="693"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6"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50.35pt" to="47.3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"/>
            </w:pict>
          </mc:Fallback>
        </mc:AlternateContent>
      </w:r>
      <w:r>
        <w:rPr>
          <w:rFonts w:hint="eastAsia"/>
          <w:noProof/>
          <w:sz w:val="24"/>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628015</wp:posOffset>
                </wp:positionV>
                <wp:extent cx="1200150" cy="1200150"/>
                <wp:effectExtent l="9525" t="8890" r="9525" b="10160"/>
                <wp:wrapNone/>
                <wp:docPr id="692" name="Oval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200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8" o:spid="_x0000_s1026" style="position:absolute;left:0;text-align:left;margin-left:0;margin-top:49.45pt;width:94.5pt;height:9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"/>
            </w:pict>
          </mc:Fallback>
        </mc:AlternateContent>
      </w:r>
      <w:r w:rsidR="0031729C">
        <w:rPr>
          <w:rFonts w:hint="eastAsia"/>
          <w:bCs/>
          <w:sz w:val="24"/>
        </w:rPr>
        <w:t>如图∵</w:t>
      </w:r>
      <w:r w:rsidR="0031729C">
        <w:rPr>
          <w:bCs/>
          <w:sz w:val="24"/>
        </w:rPr>
        <w:t>O</w:t>
      </w:r>
      <w:r w:rsidR="0031729C">
        <w:rPr>
          <w:rFonts w:hint="eastAsia"/>
          <w:bCs/>
          <w:sz w:val="24"/>
        </w:rPr>
        <w:t>A</w:t>
      </w:r>
      <w:r w:rsidR="0031729C">
        <w:rPr>
          <w:rFonts w:hint="eastAsia"/>
          <w:bCs/>
          <w:sz w:val="24"/>
        </w:rPr>
        <w:t>是⊙</w:t>
      </w:r>
      <w:r w:rsidR="0031729C">
        <w:rPr>
          <w:bCs/>
          <w:sz w:val="24"/>
        </w:rPr>
        <w:t>O</w:t>
      </w:r>
      <w:r w:rsidR="0031729C">
        <w:rPr>
          <w:rFonts w:hint="eastAsia"/>
          <w:bCs/>
          <w:sz w:val="24"/>
        </w:rPr>
        <w:t>的半径</w:t>
      </w:r>
      <w:r w:rsidR="0031729C">
        <w:rPr>
          <w:rFonts w:hint="eastAsia"/>
          <w:bCs/>
          <w:sz w:val="24"/>
        </w:rPr>
        <w:t>,</w:t>
      </w:r>
      <w:r w:rsidR="0031729C">
        <w:rPr>
          <w:rFonts w:hint="eastAsia"/>
          <w:bCs/>
          <w:sz w:val="24"/>
        </w:rPr>
        <w:t>直线</w:t>
      </w:r>
      <w:r w:rsidR="0031729C">
        <w:rPr>
          <w:rFonts w:hint="eastAsia"/>
          <w:bCs/>
          <w:sz w:val="24"/>
        </w:rPr>
        <w:t>CD</w:t>
      </w:r>
      <w:r w:rsidR="0031729C">
        <w:rPr>
          <w:rFonts w:hint="eastAsia"/>
          <w:bCs/>
          <w:sz w:val="24"/>
        </w:rPr>
        <w:t>经过</w:t>
      </w:r>
      <w:r w:rsidR="0031729C">
        <w:rPr>
          <w:rFonts w:hint="eastAsia"/>
          <w:bCs/>
          <w:sz w:val="24"/>
        </w:rPr>
        <w:t>A</w:t>
      </w:r>
      <w:r w:rsidR="0031729C">
        <w:rPr>
          <w:rFonts w:hint="eastAsia"/>
          <w:bCs/>
          <w:sz w:val="24"/>
        </w:rPr>
        <w:t>点</w:t>
      </w:r>
      <w:r w:rsidR="0031729C">
        <w:rPr>
          <w:rFonts w:hint="eastAsia"/>
          <w:bCs/>
          <w:sz w:val="24"/>
        </w:rPr>
        <w:t>,</w:t>
      </w:r>
      <w:r w:rsidR="0031729C">
        <w:rPr>
          <w:rFonts w:hint="eastAsia"/>
          <w:bCs/>
          <w:sz w:val="24"/>
        </w:rPr>
        <w:t>且</w:t>
      </w:r>
      <w:r w:rsidR="0031729C">
        <w:rPr>
          <w:rFonts w:hint="eastAsia"/>
          <w:bCs/>
          <w:sz w:val="24"/>
        </w:rPr>
        <w:t>CD</w:t>
      </w:r>
      <w:r w:rsidR="0031729C">
        <w:rPr>
          <w:rFonts w:hint="eastAsia"/>
          <w:bCs/>
          <w:sz w:val="24"/>
        </w:rPr>
        <w:t>⊥</w:t>
      </w:r>
      <w:r w:rsidR="0031729C">
        <w:rPr>
          <w:bCs/>
          <w:sz w:val="24"/>
        </w:rPr>
        <w:t>O</w:t>
      </w:r>
      <w:r w:rsidR="0031729C">
        <w:rPr>
          <w:rFonts w:hint="eastAsia"/>
          <w:bCs/>
          <w:sz w:val="24"/>
        </w:rPr>
        <w:t>A,</w:t>
      </w:r>
      <w:r w:rsidR="0031729C">
        <w:rPr>
          <w:rFonts w:hint="eastAsia"/>
          <w:bCs/>
          <w:sz w:val="24"/>
        </w:rPr>
        <w:t>∴</w:t>
      </w:r>
      <w:r w:rsidR="0031729C">
        <w:rPr>
          <w:rFonts w:hint="eastAsia"/>
          <w:bCs/>
          <w:sz w:val="24"/>
        </w:rPr>
        <w:t xml:space="preserve"> CD</w:t>
      </w:r>
      <w:r w:rsidR="0031729C">
        <w:rPr>
          <w:rFonts w:hint="eastAsia"/>
          <w:bCs/>
          <w:sz w:val="24"/>
        </w:rPr>
        <w:t>是⊙</w:t>
      </w:r>
      <w:r w:rsidR="0031729C">
        <w:rPr>
          <w:bCs/>
          <w:sz w:val="24"/>
        </w:rPr>
        <w:t>O</w:t>
      </w:r>
      <w:r w:rsidR="0031729C">
        <w:rPr>
          <w:rFonts w:hint="eastAsia"/>
          <w:bCs/>
          <w:sz w:val="24"/>
        </w:rPr>
        <w:t>的切线</w:t>
      </w:r>
      <w:r w:rsidR="0031729C">
        <w:rPr>
          <w:rFonts w:hint="eastAsia"/>
          <w:bCs/>
          <w:sz w:val="24"/>
        </w:rPr>
        <w:t>.</w:t>
      </w:r>
      <w:r w:rsidR="0031729C">
        <w:rPr>
          <w:rFonts w:hint="eastAsia"/>
          <w:b/>
          <w:bCs/>
          <w:sz w:val="24"/>
        </w:rPr>
        <w:t xml:space="preserve">    </w:t>
      </w:r>
    </w:p>
    <w:p w:rsidR="0031729C" w:rsidRDefault="0031729C" w:rsidP="0031729C">
      <w:pPr>
        <w:autoSpaceDE w:val="0"/>
        <w:autoSpaceDN w:val="0"/>
        <w:adjustRightInd w:val="0"/>
        <w:rPr>
          <w:rFonts w:ascii="Tahoma" w:cs="宋体" w:hint="eastAsia"/>
          <w:color w:val="000000"/>
          <w:sz w:val="48"/>
          <w:szCs w:val="48"/>
          <w:lang w:val="zh-CN"/>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hint="eastAsia"/>
          <w:b/>
          <w:bCs/>
          <w:sz w:val="24"/>
        </w:rPr>
      </w:pPr>
    </w:p>
    <w:p w:rsidR="0031729C" w:rsidRDefault="0031729C" w:rsidP="0031729C">
      <w:pPr>
        <w:autoSpaceDE w:val="0"/>
        <w:autoSpaceDN w:val="0"/>
        <w:adjustRightInd w:val="0"/>
        <w:rPr>
          <w:rFonts w:ascii="Tahoma" w:cs="宋体" w:hint="eastAsia"/>
          <w:color w:val="000000"/>
          <w:sz w:val="48"/>
          <w:szCs w:val="48"/>
          <w:lang w:val="zh-CN"/>
        </w:rPr>
      </w:pPr>
    </w:p>
    <w:p w:rsidR="0031729C" w:rsidRDefault="0031729C" w:rsidP="0031729C">
      <w:pPr>
        <w:pStyle w:val="a6"/>
        <w:rPr>
          <w:rFonts w:hint="eastAsia"/>
          <w:b/>
          <w:bCs/>
          <w:sz w:val="24"/>
        </w:rPr>
      </w:pPr>
    </w:p>
    <w:p w:rsidR="0031729C" w:rsidRDefault="0031729C" w:rsidP="0031729C">
      <w:pPr>
        <w:pStyle w:val="a6"/>
        <w:ind w:firstLineChars="200" w:firstLine="480"/>
        <w:rPr>
          <w:rFonts w:hint="eastAsia"/>
          <w:sz w:val="24"/>
          <w:szCs w:val="24"/>
        </w:rPr>
      </w:pPr>
      <w:r>
        <w:rPr>
          <w:rFonts w:hint="eastAsia"/>
          <w:sz w:val="24"/>
          <w:szCs w:val="24"/>
        </w:rPr>
        <w:t>（设计意图：</w:t>
      </w:r>
      <w:r>
        <w:rPr>
          <w:rFonts w:hint="eastAsia"/>
          <w:bCs/>
          <w:sz w:val="24"/>
        </w:rPr>
        <w:t>切线的判定定理是圆中一个重要的结论</w:t>
      </w:r>
      <w:r>
        <w:rPr>
          <w:bCs/>
          <w:sz w:val="24"/>
        </w:rPr>
        <w:t>,</w:t>
      </w:r>
      <w:r>
        <w:rPr>
          <w:rFonts w:hint="eastAsia"/>
          <w:bCs/>
          <w:sz w:val="24"/>
        </w:rPr>
        <w:t>三种语言要相互转化</w:t>
      </w:r>
      <w:r>
        <w:rPr>
          <w:bCs/>
          <w:sz w:val="24"/>
        </w:rPr>
        <w:t>,</w:t>
      </w:r>
      <w:r>
        <w:rPr>
          <w:rFonts w:hint="eastAsia"/>
          <w:bCs/>
          <w:sz w:val="24"/>
        </w:rPr>
        <w:t>形成整体</w:t>
      </w:r>
      <w:r>
        <w:rPr>
          <w:bCs/>
          <w:sz w:val="24"/>
        </w:rPr>
        <w:t>,</w:t>
      </w:r>
      <w:r>
        <w:rPr>
          <w:rFonts w:hint="eastAsia"/>
          <w:bCs/>
          <w:sz w:val="24"/>
        </w:rPr>
        <w:t>才能运用自如</w:t>
      </w:r>
      <w:r>
        <w:rPr>
          <w:rFonts w:hint="eastAsia"/>
          <w:sz w:val="24"/>
        </w:rPr>
        <w:t>。</w:t>
      </w:r>
      <w:r>
        <w:rPr>
          <w:rFonts w:hint="eastAsia"/>
          <w:sz w:val="24"/>
          <w:szCs w:val="24"/>
        </w:rPr>
        <w:t>）</w:t>
      </w:r>
    </w:p>
    <w:p w:rsidR="0031729C" w:rsidRDefault="0031729C" w:rsidP="0031729C">
      <w:pPr>
        <w:pStyle w:val="a6"/>
        <w:ind w:firstLineChars="200" w:firstLine="480"/>
        <w:rPr>
          <w:rFonts w:hint="eastAsia"/>
          <w:sz w:val="24"/>
          <w:szCs w:val="24"/>
        </w:rPr>
      </w:pPr>
      <w:r>
        <w:rPr>
          <w:rFonts w:hint="eastAsia"/>
          <w:sz w:val="24"/>
          <w:szCs w:val="24"/>
        </w:rPr>
        <w:t>（简要实录：学生在前面学习垂径定理和切线的性质定理时已经接触过三种语言描述，所以很快同学们在练习本上顺利的完成了。接下来小组推荐的同学抢先展示。最后老师强调：</w:t>
      </w:r>
      <w:r>
        <w:rPr>
          <w:rFonts w:hint="eastAsia"/>
          <w:bCs/>
          <w:sz w:val="24"/>
        </w:rPr>
        <w:t>作过切点的半径是常用辅助线之一</w:t>
      </w:r>
      <w:r>
        <w:rPr>
          <w:bCs/>
          <w:sz w:val="24"/>
        </w:rPr>
        <w:t>.</w:t>
      </w:r>
      <w:r>
        <w:rPr>
          <w:rFonts w:hint="eastAsia"/>
          <w:sz w:val="24"/>
          <w:szCs w:val="24"/>
        </w:rPr>
        <w:t>）</w:t>
      </w:r>
    </w:p>
    <w:p w:rsidR="0031729C" w:rsidRDefault="0031729C" w:rsidP="0031729C">
      <w:pPr>
        <w:pStyle w:val="a6"/>
        <w:ind w:firstLineChars="196" w:firstLine="472"/>
        <w:rPr>
          <w:rFonts w:hint="eastAsia"/>
          <w:b/>
          <w:sz w:val="24"/>
        </w:rPr>
      </w:pPr>
      <w:r>
        <w:rPr>
          <w:rFonts w:hint="eastAsia"/>
          <w:b/>
          <w:bCs/>
          <w:sz w:val="24"/>
        </w:rPr>
        <w:t>三、</w:t>
      </w:r>
      <w:r>
        <w:rPr>
          <w:rFonts w:hint="eastAsia"/>
          <w:b/>
          <w:sz w:val="24"/>
        </w:rPr>
        <w:t>知识迁移</w:t>
      </w:r>
      <w:r>
        <w:rPr>
          <w:b/>
          <w:sz w:val="24"/>
        </w:rPr>
        <w:t xml:space="preserve">  </w:t>
      </w:r>
      <w:r>
        <w:rPr>
          <w:rFonts w:hint="eastAsia"/>
          <w:b/>
          <w:sz w:val="24"/>
        </w:rPr>
        <w:t>应用升华</w:t>
      </w:r>
    </w:p>
    <w:p w:rsidR="0031729C" w:rsidRDefault="0031729C" w:rsidP="0031729C">
      <w:pPr>
        <w:pStyle w:val="a6"/>
        <w:ind w:firstLineChars="200" w:firstLine="482"/>
        <w:rPr>
          <w:rFonts w:hint="eastAsia"/>
          <w:bCs/>
          <w:sz w:val="24"/>
        </w:rPr>
      </w:pPr>
      <w:r>
        <w:rPr>
          <w:rFonts w:hint="eastAsia"/>
          <w:b/>
          <w:bCs/>
          <w:sz w:val="24"/>
        </w:rPr>
        <w:t>(一)</w:t>
      </w:r>
      <w:r>
        <w:rPr>
          <w:rFonts w:hint="eastAsia"/>
          <w:b/>
          <w:color w:val="000000"/>
          <w:kern w:val="0"/>
          <w:sz w:val="24"/>
        </w:rPr>
        <w:t xml:space="preserve"> 、【课件投影】</w:t>
      </w:r>
      <w:r>
        <w:rPr>
          <w:rFonts w:hint="eastAsia"/>
          <w:sz w:val="24"/>
          <w:szCs w:val="24"/>
        </w:rPr>
        <w:t>已知⊙O上有一点A，过A作出⊙O的切线．</w:t>
      </w:r>
    </w:p>
    <w:p w:rsidR="0031729C" w:rsidRDefault="0031729C" w:rsidP="0031729C">
      <w:pPr>
        <w:pStyle w:val="a6"/>
        <w:rPr>
          <w:rFonts w:hint="eastAsia"/>
          <w:bCs/>
          <w:sz w:val="24"/>
        </w:rPr>
      </w:pPr>
      <w:r>
        <w:rPr>
          <w:rFonts w:hint="eastAsia"/>
          <w:bCs/>
          <w:sz w:val="24"/>
        </w:rPr>
        <w:t>（温馨提示:经过半径的外端,并且垂直于这条半径的直线是圆的切线）</w:t>
      </w:r>
    </w:p>
    <w:p w:rsidR="0031729C" w:rsidRDefault="0031729C" w:rsidP="0031729C">
      <w:pPr>
        <w:pStyle w:val="a6"/>
        <w:rPr>
          <w:rFonts w:hint="eastAsia"/>
          <w:sz w:val="24"/>
        </w:rPr>
      </w:pPr>
      <w:r>
        <w:rPr>
          <w:rFonts w:hint="eastAsia"/>
          <w:sz w:val="24"/>
        </w:rPr>
        <w:t>请先独立完成，然后展示你的作图过程，比比谁作的对。</w:t>
      </w:r>
    </w:p>
    <w:p w:rsidR="0031729C" w:rsidRDefault="0031729C" w:rsidP="0031729C">
      <w:pPr>
        <w:pStyle w:val="a6"/>
        <w:rPr>
          <w:rFonts w:hint="eastAsia"/>
          <w:sz w:val="24"/>
          <w:szCs w:val="24"/>
        </w:rPr>
      </w:pPr>
      <w:r>
        <w:rPr>
          <w:rFonts w:hint="eastAsia"/>
          <w:sz w:val="24"/>
          <w:szCs w:val="24"/>
        </w:rPr>
        <w:t xml:space="preserve">    （设计意图：这是切线判定定理的一个直接应用。根据刚讨论过的圆的切线的第三个判定条件可知：经过直径的一端，并且垂直于直径的直线是圆的切线，而现在已知圆心O和圆上一点A，那么过A点的直径就可以作出来，再作直径的垂线即可．）</w:t>
      </w:r>
    </w:p>
    <w:p w:rsidR="0031729C" w:rsidRDefault="000642D7" w:rsidP="0031729C">
      <w:pPr>
        <w:pStyle w:val="a6"/>
        <w:rPr>
          <w:rFonts w:hint="eastAsia"/>
          <w:sz w:val="24"/>
          <w:szCs w:val="24"/>
        </w:rPr>
      </w:pPr>
      <w:r>
        <w:rPr>
          <w:rFonts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3933825</wp:posOffset>
                </wp:positionH>
                <wp:positionV relativeFrom="paragraph">
                  <wp:posOffset>160655</wp:posOffset>
                </wp:positionV>
                <wp:extent cx="1433830" cy="1423670"/>
                <wp:effectExtent l="0" t="0" r="4445" b="0"/>
                <wp:wrapNone/>
                <wp:docPr id="691"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29C" w:rsidRDefault="000642D7" w:rsidP="0031729C">
                            <w:r>
                              <w:rPr>
                                <w:noProof/>
                                <w:kern w:val="0"/>
                                <w:sz w:val="20"/>
                                <w:szCs w:val="20"/>
                              </w:rPr>
                              <w:drawing>
                                <wp:inline distT="0" distB="0" distL="0" distR="0">
                                  <wp:extent cx="1247775" cy="1333500"/>
                                  <wp:effectExtent l="0" t="0" r="9525" b="0"/>
                                  <wp:docPr id="767" name="图片 767" descr="2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285A"/>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47775" cy="1333500"/>
                                          </a:xfrm>
                                          <a:prstGeom prst="rect">
                                            <a:avLst/>
                                          </a:prstGeom>
                                          <a:noFill/>
                                          <a:ln>
                                            <a:noFill/>
                                          </a:ln>
                                        </pic:spPr>
                                      </pic:pic>
                                    </a:graphicData>
                                  </a:graphic>
                                </wp:inline>
                              </w:drawing>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073" type="#_x0000_t202" style="position:absolute;left:0;text-align:left;margin-left:309.75pt;margin-top:12.65pt;width:112.9pt;height:11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TvwIAAMk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" filled="f" stroked="f">
                <v:textbox style="layout-flow:vertical-ideographic">
                  <w:txbxContent>
                    <w:p w:rsidR="0031729C" w:rsidRDefault="000642D7" w:rsidP="0031729C">
                      <w:r>
                        <w:rPr>
                          <w:noProof/>
                          <w:kern w:val="0"/>
                          <w:sz w:val="20"/>
                          <w:szCs w:val="20"/>
                        </w:rPr>
                        <w:drawing>
                          <wp:inline distT="0" distB="0" distL="0" distR="0">
                            <wp:extent cx="1247775" cy="1333500"/>
                            <wp:effectExtent l="0" t="0" r="9525" b="0"/>
                            <wp:docPr id="767" name="图片 767" descr="2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285A"/>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47775" cy="1333500"/>
                                    </a:xfrm>
                                    <a:prstGeom prst="rect">
                                      <a:avLst/>
                                    </a:prstGeom>
                                    <a:noFill/>
                                    <a:ln>
                                      <a:noFill/>
                                    </a:ln>
                                  </pic:spPr>
                                </pic:pic>
                              </a:graphicData>
                            </a:graphic>
                          </wp:inline>
                        </w:drawing>
                      </w:r>
                    </w:p>
                  </w:txbxContent>
                </v:textbox>
              </v:shape>
            </w:pict>
          </mc:Fallback>
        </mc:AlternateContent>
      </w:r>
      <w:r w:rsidR="0031729C">
        <w:rPr>
          <w:rFonts w:hint="eastAsia"/>
          <w:sz w:val="24"/>
          <w:szCs w:val="24"/>
        </w:rPr>
        <w:t xml:space="preserve">    （简要实录：学生独立思考，使用尺规作图，这里允许用三角尺作垂线以下是王山虎同学展示的：</w:t>
      </w:r>
    </w:p>
    <w:p w:rsidR="0031729C" w:rsidRDefault="0031729C" w:rsidP="0031729C">
      <w:pPr>
        <w:pStyle w:val="a6"/>
        <w:rPr>
          <w:rFonts w:hint="eastAsia"/>
          <w:sz w:val="24"/>
          <w:szCs w:val="24"/>
        </w:rPr>
      </w:pPr>
      <w:r>
        <w:rPr>
          <w:rFonts w:hint="eastAsia"/>
          <w:sz w:val="24"/>
          <w:szCs w:val="24"/>
        </w:rPr>
        <w:t xml:space="preserve">    (1)连接OA．</w:t>
      </w:r>
    </w:p>
    <w:p w:rsidR="0031729C" w:rsidRDefault="0031729C" w:rsidP="0031729C">
      <w:pPr>
        <w:pStyle w:val="a6"/>
        <w:rPr>
          <w:rFonts w:hint="eastAsia"/>
          <w:sz w:val="24"/>
          <w:szCs w:val="24"/>
        </w:rPr>
      </w:pPr>
      <w:r>
        <w:rPr>
          <w:rFonts w:hint="eastAsia"/>
          <w:sz w:val="24"/>
          <w:szCs w:val="24"/>
        </w:rPr>
        <w:t xml:space="preserve">    (2)过点A作OA的垂线</w:t>
      </w:r>
      <w:r>
        <w:rPr>
          <w:sz w:val="24"/>
          <w:szCs w:val="24"/>
        </w:rPr>
        <w:t>l</w:t>
      </w:r>
      <w:r>
        <w:rPr>
          <w:rFonts w:hint="eastAsia"/>
          <w:sz w:val="24"/>
          <w:szCs w:val="24"/>
        </w:rPr>
        <w:t>，l即为所求的切线．</w:t>
      </w:r>
    </w:p>
    <w:p w:rsidR="0031729C" w:rsidRDefault="0031729C" w:rsidP="0031729C">
      <w:pPr>
        <w:pStyle w:val="a6"/>
        <w:tabs>
          <w:tab w:val="left" w:pos="6930"/>
        </w:tabs>
        <w:ind w:firstLineChars="200" w:firstLine="482"/>
        <w:rPr>
          <w:rFonts w:hint="eastAsia"/>
          <w:b/>
          <w:bCs/>
          <w:sz w:val="24"/>
        </w:rPr>
      </w:pPr>
    </w:p>
    <w:p w:rsidR="0031729C" w:rsidRDefault="0031729C" w:rsidP="0031729C">
      <w:pPr>
        <w:pStyle w:val="a6"/>
        <w:tabs>
          <w:tab w:val="left" w:pos="6930"/>
        </w:tabs>
        <w:ind w:firstLineChars="200" w:firstLine="482"/>
        <w:rPr>
          <w:rFonts w:hint="eastAsia"/>
          <w:b/>
          <w:bCs/>
          <w:sz w:val="24"/>
        </w:rPr>
      </w:pPr>
    </w:p>
    <w:p w:rsidR="0031729C" w:rsidRDefault="0031729C" w:rsidP="0031729C">
      <w:pPr>
        <w:pStyle w:val="a6"/>
        <w:tabs>
          <w:tab w:val="left" w:pos="6930"/>
        </w:tabs>
        <w:ind w:firstLineChars="200" w:firstLine="482"/>
        <w:rPr>
          <w:rFonts w:hint="eastAsia"/>
          <w:b/>
          <w:bCs/>
          <w:sz w:val="24"/>
        </w:rPr>
      </w:pPr>
    </w:p>
    <w:p w:rsidR="0031729C" w:rsidRDefault="0031729C" w:rsidP="0031729C">
      <w:pPr>
        <w:pStyle w:val="a6"/>
        <w:tabs>
          <w:tab w:val="left" w:pos="6930"/>
        </w:tabs>
        <w:ind w:firstLineChars="200" w:firstLine="482"/>
        <w:rPr>
          <w:rFonts w:hint="eastAsia"/>
          <w:b/>
          <w:bCs/>
          <w:sz w:val="24"/>
        </w:rPr>
      </w:pPr>
    </w:p>
    <w:p w:rsidR="0031729C" w:rsidRDefault="0031729C" w:rsidP="0031729C">
      <w:pPr>
        <w:pStyle w:val="a6"/>
        <w:tabs>
          <w:tab w:val="left" w:pos="6930"/>
        </w:tabs>
        <w:ind w:firstLineChars="200" w:firstLine="482"/>
        <w:rPr>
          <w:rFonts w:hint="eastAsia"/>
          <w:bCs/>
          <w:sz w:val="24"/>
        </w:rPr>
      </w:pPr>
      <w:r>
        <w:rPr>
          <w:rFonts w:hint="eastAsia"/>
          <w:b/>
          <w:bCs/>
          <w:sz w:val="24"/>
        </w:rPr>
        <w:t>（二）、</w:t>
      </w:r>
      <w:r>
        <w:rPr>
          <w:rFonts w:hint="eastAsia"/>
          <w:b/>
          <w:color w:val="000000"/>
          <w:kern w:val="0"/>
          <w:sz w:val="24"/>
        </w:rPr>
        <w:t>【课件投影】</w:t>
      </w:r>
      <w:r>
        <w:rPr>
          <w:rFonts w:hint="eastAsia"/>
          <w:bCs/>
          <w:sz w:val="24"/>
        </w:rPr>
        <w:t>已知⊙</w:t>
      </w:r>
      <w:r>
        <w:rPr>
          <w:bCs/>
          <w:sz w:val="24"/>
        </w:rPr>
        <w:t>O</w:t>
      </w:r>
      <w:r>
        <w:rPr>
          <w:rFonts w:hint="eastAsia"/>
          <w:bCs/>
          <w:sz w:val="24"/>
        </w:rPr>
        <w:t>外一点P,你还能过点P作出⊙</w:t>
      </w:r>
      <w:r>
        <w:rPr>
          <w:bCs/>
          <w:sz w:val="24"/>
        </w:rPr>
        <w:t>O</w:t>
      </w:r>
      <w:r>
        <w:rPr>
          <w:rFonts w:hint="eastAsia"/>
          <w:bCs/>
          <w:sz w:val="24"/>
        </w:rPr>
        <w:t>的切线吗？</w:t>
      </w:r>
    </w:p>
    <w:p w:rsidR="0031729C" w:rsidRDefault="0031729C" w:rsidP="0031729C">
      <w:pPr>
        <w:pStyle w:val="a6"/>
        <w:rPr>
          <w:rFonts w:hint="eastAsia"/>
          <w:b/>
          <w:bCs/>
          <w:sz w:val="24"/>
        </w:rPr>
      </w:pPr>
      <w:r>
        <w:rPr>
          <w:rFonts w:hint="eastAsia"/>
          <w:bCs/>
          <w:sz w:val="24"/>
        </w:rPr>
        <w:t>（温馨提示:经过半径的外端,并且垂直于这条半径的直线是圆的切线。）</w:t>
      </w:r>
    </w:p>
    <w:p w:rsidR="0031729C" w:rsidRDefault="0031729C" w:rsidP="0031729C">
      <w:pPr>
        <w:pStyle w:val="a6"/>
        <w:rPr>
          <w:rFonts w:hint="eastAsia"/>
          <w:sz w:val="24"/>
        </w:rPr>
      </w:pPr>
      <w:r>
        <w:rPr>
          <w:rFonts w:hint="eastAsia"/>
          <w:sz w:val="24"/>
        </w:rPr>
        <w:t>先独立思考，再小组交流，最后选代表发言在全班交流。</w:t>
      </w:r>
    </w:p>
    <w:p w:rsidR="0031729C" w:rsidRDefault="000642D7" w:rsidP="0031729C">
      <w:pPr>
        <w:pStyle w:val="a6"/>
        <w:rPr>
          <w:rFonts w:hint="eastAsia"/>
          <w:sz w:val="24"/>
        </w:rPr>
      </w:pPr>
      <w:r>
        <w:rPr>
          <w:noProof/>
          <w:sz w:val="24"/>
          <w:szCs w:val="24"/>
        </w:rPr>
        <w:lastRenderedPageBreak/>
        <mc:AlternateContent>
          <mc:Choice Requires="wps">
            <w:drawing>
              <wp:anchor distT="0" distB="0" distL="114300" distR="114300" simplePos="0" relativeHeight="251696640" behindDoc="0" locked="0" layoutInCell="1" allowOverlap="1">
                <wp:simplePos x="0" y="0"/>
                <wp:positionH relativeFrom="column">
                  <wp:posOffset>800100</wp:posOffset>
                </wp:positionH>
                <wp:positionV relativeFrom="paragraph">
                  <wp:posOffset>1595120</wp:posOffset>
                </wp:positionV>
                <wp:extent cx="333375" cy="297180"/>
                <wp:effectExtent l="9525" t="13970" r="9525" b="12700"/>
                <wp:wrapNone/>
                <wp:docPr id="690"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7180"/>
                        </a:xfrm>
                        <a:prstGeom prst="rect">
                          <a:avLst/>
                        </a:prstGeom>
                        <a:solidFill>
                          <a:srgbClr val="FFFFFF"/>
                        </a:solidFill>
                        <a:ln w="9525">
                          <a:solidFill>
                            <a:srgbClr val="FFFFFF"/>
                          </a:solidFill>
                          <a:miter lim="800000"/>
                          <a:headEnd/>
                          <a:tailEnd/>
                        </a:ln>
                      </wps:spPr>
                      <wps:txbx>
                        <w:txbxContent>
                          <w:p w:rsidR="0031729C" w:rsidRDefault="0031729C" w:rsidP="0031729C">
                            <w:pPr>
                              <w:rPr>
                                <w:rFonts w:ascii="Tahoma" w:hAnsi="Tahoma" w:cs="Tahoma"/>
                                <w:b/>
                                <w:szCs w:val="21"/>
                              </w:rPr>
                            </w:pPr>
                            <w:r>
                              <w:rPr>
                                <w:rFonts w:ascii="Tahoma" w:hAnsi="Tahoma" w:cs="Tahoma"/>
                                <w:b/>
                                <w:szCs w:val="2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6" o:spid="_x0000_s1074" type="#_x0000_t202" style="position:absolute;left:0;text-align:left;margin-left:63pt;margin-top:125.6pt;width:26.25pt;height:2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" strokecolor="white">
                <v:textbox>
                  <w:txbxContent>
                    <w:p w:rsidR="0031729C" w:rsidRDefault="0031729C" w:rsidP="0031729C">
                      <w:pPr>
                        <w:rPr>
                          <w:rFonts w:ascii="Tahoma" w:hAnsi="Tahoma" w:cs="Tahoma"/>
                          <w:b/>
                          <w:szCs w:val="21"/>
                        </w:rPr>
                      </w:pPr>
                      <w:r>
                        <w:rPr>
                          <w:rFonts w:ascii="Tahoma" w:hAnsi="Tahoma" w:cs="Tahoma"/>
                          <w:b/>
                          <w:szCs w:val="21"/>
                        </w:rPr>
                        <w:t>A</w:t>
                      </w:r>
                    </w:p>
                  </w:txbxContent>
                </v:textbox>
              </v:shape>
            </w:pict>
          </mc:Fallback>
        </mc:AlternateContent>
      </w:r>
      <w:r>
        <w:rPr>
          <w:noProof/>
          <w:sz w:val="24"/>
          <w:szCs w:val="24"/>
        </w:rPr>
        <mc:AlternateContent>
          <mc:Choice Requires="wpg">
            <w:drawing>
              <wp:inline distT="0" distB="0" distL="0" distR="0">
                <wp:extent cx="3762375" cy="1684020"/>
                <wp:effectExtent l="0" t="9525" r="0" b="1905"/>
                <wp:docPr id="672"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684020"/>
                          <a:chOff x="0" y="0"/>
                          <a:chExt cx="5925" cy="2652"/>
                        </a:xfrm>
                      </wpg:grpSpPr>
                      <wps:wsp>
                        <wps:cNvPr id="673" name="AutoShape 1512"/>
                        <wps:cNvSpPr>
                          <a:spLocks noChangeAspect="1" noChangeArrowheads="1" noTextEdit="1"/>
                        </wps:cNvSpPr>
                        <wps:spPr bwMode="auto">
                          <a:xfrm>
                            <a:off x="0" y="0"/>
                            <a:ext cx="5925"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Oval 1513"/>
                        <wps:cNvSpPr>
                          <a:spLocks noChangeArrowheads="1"/>
                        </wps:cNvSpPr>
                        <wps:spPr bwMode="auto">
                          <a:xfrm>
                            <a:off x="1081" y="624"/>
                            <a:ext cx="1859" cy="1833"/>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none" lIns="91440" tIns="45720" rIns="91440" bIns="45720" anchor="ctr" anchorCtr="0" upright="1">
                          <a:noAutofit/>
                        </wps:bodyPr>
                      </wps:wsp>
                      <wps:wsp>
                        <wps:cNvPr id="675" name="Line 1514"/>
                        <wps:cNvCnPr/>
                        <wps:spPr bwMode="auto">
                          <a:xfrm flipH="1" flipV="1">
                            <a:off x="1470" y="780"/>
                            <a:ext cx="1470" cy="7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676" name="Line 1515"/>
                        <wps:cNvCnPr/>
                        <wps:spPr bwMode="auto">
                          <a:xfrm>
                            <a:off x="1050" y="1559"/>
                            <a:ext cx="1890" cy="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g:grpSp>
                        <wpg:cNvPr id="677" name="Group 1516"/>
                        <wpg:cNvGrpSpPr>
                          <a:grpSpLocks/>
                        </wpg:cNvGrpSpPr>
                        <wpg:grpSpPr bwMode="auto">
                          <a:xfrm>
                            <a:off x="45" y="640"/>
                            <a:ext cx="3504" cy="1856"/>
                            <a:chOff x="0" y="0"/>
                            <a:chExt cx="2370" cy="1236"/>
                          </a:xfrm>
                        </wpg:grpSpPr>
                        <wpg:grpSp>
                          <wpg:cNvPr id="678" name="Group 1517"/>
                          <wpg:cNvGrpSpPr>
                            <a:grpSpLocks/>
                          </wpg:cNvGrpSpPr>
                          <wpg:grpSpPr bwMode="auto">
                            <a:xfrm>
                              <a:off x="0" y="0"/>
                              <a:ext cx="1236" cy="1236"/>
                              <a:chOff x="0" y="0"/>
                              <a:chExt cx="1524" cy="1524"/>
                            </a:xfrm>
                          </wpg:grpSpPr>
                          <wps:wsp>
                            <wps:cNvPr id="679" name="Oval 1518"/>
                            <wps:cNvSpPr>
                              <a:spLocks noChangeArrowheads="1"/>
                            </wps:cNvSpPr>
                            <wps:spPr bwMode="auto">
                              <a:xfrm>
                                <a:off x="0" y="0"/>
                                <a:ext cx="1524" cy="1524"/>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680" name="Text Box 1519"/>
                            <wps:cNvSpPr txBox="1">
                              <a:spLocks noChangeArrowheads="1"/>
                            </wps:cNvSpPr>
                            <wps:spPr bwMode="auto">
                              <a:xfrm>
                                <a:off x="672" y="576"/>
                                <a:ext cx="576" cy="355"/>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hAnsi="Tahoma" w:cs="Tahoma"/>
                                      <w:color w:val="000000"/>
                                      <w:sz w:val="48"/>
                                      <w:szCs w:val="48"/>
                                    </w:rPr>
                                  </w:pPr>
                                  <w:r>
                                    <w:rPr>
                                      <w:rFonts w:ascii="Tahoma" w:hAnsi="Tahoma" w:cs="Tahoma"/>
                                      <w:sz w:val="18"/>
                                      <w:szCs w:val="18"/>
                                      <w:lang w:val="zh-CN"/>
                                    </w:rPr>
                                    <w:t>●</w:t>
                                  </w:r>
                                  <w:r>
                                    <w:rPr>
                                      <w:rFonts w:ascii="Tahoma" w:hAnsi="Tahoma" w:cs="Tahoma" w:hint="eastAsia"/>
                                      <w:b/>
                                      <w:sz w:val="18"/>
                                      <w:szCs w:val="18"/>
                                      <w:lang w:val="zh-CN"/>
                                    </w:rPr>
                                    <w:t>O</w:t>
                                  </w:r>
                                  <w:r>
                                    <w:rPr>
                                      <w:rFonts w:ascii="Tahoma" w:hAnsi="Tahoma" w:cs="Tahoma"/>
                                      <w:color w:val="000000"/>
                                      <w:sz w:val="48"/>
                                      <w:szCs w:val="48"/>
                                    </w:rPr>
                                    <w:t>O</w:t>
                                  </w:r>
                                </w:p>
                              </w:txbxContent>
                            </wps:txbx>
                            <wps:bodyPr rot="0" vert="horz" wrap="square" lIns="91440" tIns="45720" rIns="91440" bIns="45720" anchor="t" anchorCtr="0" upright="1">
                              <a:noAutofit/>
                            </wps:bodyPr>
                          </wps:wsp>
                        </wpg:grpSp>
                        <wps:wsp>
                          <wps:cNvPr id="682" name="Text Box 1520"/>
                          <wps:cNvSpPr txBox="1">
                            <a:spLocks noChangeArrowheads="1"/>
                          </wps:cNvSpPr>
                          <wps:spPr bwMode="auto">
                            <a:xfrm>
                              <a:off x="1698" y="480"/>
                              <a:ext cx="672"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jc w:val="center"/>
                                  <w:rPr>
                                    <w:rFonts w:ascii="Tahoma" w:hAnsi="Tahoma" w:cs="Tahoma" w:hint="eastAsia"/>
                                    <w:b/>
                                    <w:bCs/>
                                    <w:color w:val="000000"/>
                                    <w:szCs w:val="21"/>
                                  </w:rPr>
                                </w:pPr>
                                <w:r>
                                  <w:rPr>
                                    <w:rFonts w:ascii="Tahoma" w:hAnsi="Tahoma" w:cs="Tahoma" w:hint="eastAsia"/>
                                    <w:b/>
                                    <w:bCs/>
                                    <w:color w:val="000000"/>
                                    <w:szCs w:val="21"/>
                                  </w:rPr>
                                  <w:t xml:space="preserve">  P</w:t>
                                </w:r>
                              </w:p>
                            </w:txbxContent>
                          </wps:txbx>
                          <wps:bodyPr rot="0" vert="horz" wrap="square" lIns="91440" tIns="45720" rIns="91440" bIns="45720" anchor="t" anchorCtr="0" upright="1">
                            <a:noAutofit/>
                          </wps:bodyPr>
                        </wps:wsp>
                      </wpg:grpSp>
                      <wps:wsp>
                        <wps:cNvPr id="684" name="Line 1521"/>
                        <wps:cNvCnPr/>
                        <wps:spPr bwMode="auto">
                          <a:xfrm flipV="1">
                            <a:off x="1470" y="1560"/>
                            <a:ext cx="1470" cy="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7" name="Text Box 1522"/>
                        <wps:cNvSpPr txBox="1">
                          <a:spLocks noChangeArrowheads="1"/>
                        </wps:cNvSpPr>
                        <wps:spPr bwMode="auto">
                          <a:xfrm>
                            <a:off x="1260" y="0"/>
                            <a:ext cx="525" cy="468"/>
                          </a:xfrm>
                          <a:prstGeom prst="rect">
                            <a:avLst/>
                          </a:prstGeom>
                          <a:solidFill>
                            <a:srgbClr val="FFFFFF"/>
                          </a:solidFill>
                          <a:ln w="9525">
                            <a:solidFill>
                              <a:srgbClr val="FFFFFF"/>
                            </a:solidFill>
                            <a:miter lim="800000"/>
                            <a:headEnd/>
                            <a:tailEnd/>
                          </a:ln>
                        </wps:spPr>
                        <wps:txbx>
                          <w:txbxContent>
                            <w:p w:rsidR="0031729C" w:rsidRDefault="0031729C" w:rsidP="0031729C">
                              <w:pPr>
                                <w:rPr>
                                  <w:rFonts w:ascii="Tahoma" w:hAnsi="Tahoma" w:cs="Tahoma" w:hint="eastAsia"/>
                                  <w:b/>
                                  <w:szCs w:val="21"/>
                                </w:rPr>
                              </w:pPr>
                              <w:r>
                                <w:rPr>
                                  <w:rFonts w:ascii="Tahoma" w:hAnsi="Tahoma" w:cs="Tahoma" w:hint="eastAsia"/>
                                  <w:b/>
                                  <w:szCs w:val="21"/>
                                </w:rPr>
                                <w:t>B</w:t>
                              </w:r>
                            </w:p>
                          </w:txbxContent>
                        </wps:txbx>
                        <wps:bodyPr rot="0" vert="horz" wrap="square" lIns="91440" tIns="45720" rIns="91440" bIns="45720" anchor="t" anchorCtr="0" upright="1">
                          <a:noAutofit/>
                        </wps:bodyPr>
                      </wps:wsp>
                      <wps:wsp>
                        <wps:cNvPr id="688" name="Text Box 1523"/>
                        <wps:cNvSpPr txBox="1">
                          <a:spLocks noChangeArrowheads="1"/>
                        </wps:cNvSpPr>
                        <wps:spPr bwMode="auto">
                          <a:xfrm>
                            <a:off x="1890" y="1560"/>
                            <a:ext cx="285" cy="296"/>
                          </a:xfrm>
                          <a:prstGeom prst="rect">
                            <a:avLst/>
                          </a:prstGeom>
                          <a:solidFill>
                            <a:srgbClr val="FFFFFF"/>
                          </a:solidFill>
                          <a:ln w="9525">
                            <a:solidFill>
                              <a:srgbClr val="FFFFFF"/>
                            </a:solidFill>
                            <a:miter lim="800000"/>
                            <a:headEnd/>
                            <a:tailEnd/>
                          </a:ln>
                        </wps:spPr>
                        <wps:txbx>
                          <w:txbxContent>
                            <w:p w:rsidR="0031729C" w:rsidRDefault="0031729C" w:rsidP="0031729C">
                              <w:pPr>
                                <w:rPr>
                                  <w:rFonts w:ascii="Tahoma" w:hAnsi="Tahoma" w:cs="Tahoma"/>
                                  <w:b/>
                                  <w:sz w:val="13"/>
                                  <w:szCs w:val="13"/>
                                </w:rPr>
                              </w:pPr>
                              <w:r>
                                <w:rPr>
                                  <w:rFonts w:ascii="Tahoma" w:hAnsi="Tahoma" w:cs="Tahoma"/>
                                  <w:b/>
                                  <w:sz w:val="13"/>
                                  <w:szCs w:val="13"/>
                                </w:rPr>
                                <w:t>C</w:t>
                              </w:r>
                            </w:p>
                          </w:txbxContent>
                        </wps:txbx>
                        <wps:bodyPr rot="0" vert="horz" wrap="square" lIns="91440" tIns="45720" rIns="91440" bIns="45720" anchor="t" anchorCtr="0" upright="1">
                          <a:noAutofit/>
                        </wps:bodyPr>
                      </wps:wsp>
                      <wps:wsp>
                        <wps:cNvPr id="689" name="Line 1524"/>
                        <wps:cNvCnPr/>
                        <wps:spPr bwMode="auto">
                          <a:xfrm>
                            <a:off x="1050" y="1560"/>
                            <a:ext cx="420" cy="7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1" o:spid="_x0000_s1075" style="width:296.25pt;height:132.6pt;mso-position-horizontal-relative:char;mso-position-vertical-relative:line" coordsize="592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">
                <v:rect id="AutoShape 1512" o:spid="_x0000_s1076" style="position:absolute;width:5925;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o:lock v:ext="edit" aspectratio="t" text="t"/>
                </v:rect>
                <v:oval id="Oval 1513" o:spid="_x0000_s1077" style="position:absolute;left:1081;top:624;width:1859;height:18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OvcIA&#10;AADcAAAADwAAAGRycy9kb3ducmV2LnhtbESPQYvCMBSE7wv+h/AEb2uqiOt2jSKK4MWDWvb8aN6m&#10;1ealNtHWf28EYY/DzHzDzJedrcSdGl86VjAaJiCIc6dLNgqy0/ZzBsIHZI2VY1LwIA/LRe9jjql2&#10;LR/ofgxGRAj7FBUUIdSplD4vyKIfupo4en+usRiibIzUDbYRbis5TpKptFhyXCiwpnVB+eV4swp+&#10;b2Y/Mrn9dj4b785Xbj1uVkoN+t3qB0SgLvyH3+2dVjD9msD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c69wgAAANwAAAAPAAAAAAAAAAAAAAAAAJgCAABkcnMvZG93&#10;bnJldi54bWxQSwUGAAAAAAQABAD1AAAAhwMAAAAA&#10;" filled="f" fillcolor="#00e4a8">
                  <v:stroke dashstyle="dash"/>
                  <v:shadow color="#1c1c1c"/>
                </v:oval>
                <v:line id="Line 1514" o:spid="_x0000_s1078" style="position:absolute;flip:x y;visibility:visible;mso-wrap-style:square" from="1470,780" to="294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LKMUAAADcAAAADwAAAGRycy9kb3ducmV2LnhtbESPQWvCQBSE74X+h+UVetNNFWNMXUWE&#10;QrV4MC2ot0f2NQnNvg3ZbRL/vVsQehxm5htmuR5MLTpqXWVZwcs4AkGcW11xoeDr822UgHAeWWNt&#10;mRRcycF69fiwxFTbno/UZb4QAcIuRQWl900qpctLMujGtiEO3rdtDfog20LqFvsAN7WcRFEsDVYc&#10;FkpsaFtS/pP9GgVI1sbV2XzUi/00OUymOzxdL0o9Pw2bVxCeBv8fvrfftYJ4PoO/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LKMUAAADcAAAADwAAAAAAAAAA&#10;AAAAAAChAgAAZHJzL2Rvd25yZXYueG1sUEsFBgAAAAAEAAQA+QAAAJMDAAAAAA==&#10;" strokeweight="1.5pt">
                  <v:shadow color="#1c1c1c"/>
                </v:line>
                <v:line id="Line 1515" o:spid="_x0000_s1079" style="position:absolute;visibility:visible;mso-wrap-style:square" from="1050,1559" to="294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XlsMAAADcAAAADwAAAGRycy9kb3ducmV2LnhtbESPQYvCMBCF74L/IYzgTVNFuqVrFBEX&#10;vK4W0dvYzLbBZlKarNZ/vxGEPT7evO/NW65724g7dd44VjCbJiCIS6cNVwqK49ckA+EDssbGMSl4&#10;kof1ajhYYq7dg7/pfgiViBD2OSqoQ2hzKX1Zk0U/dS1x9H5cZzFE2VVSd/iIcNvIeZKk0qLh2FBj&#10;S9uaytvh18Y3smIzu5ji2Szcbnc02/MpXPdKjUf95hNEoD78H7/Te60g/UjhNSYS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TV5bDAAAA3AAAAA8AAAAAAAAAAAAA&#10;AAAAoQIAAGRycy9kb3ducmV2LnhtbFBLBQYAAAAABAAEAPkAAACRAwAAAAA=&#10;">
                  <v:stroke dashstyle="dash"/>
                  <v:shadow color="#1c1c1c"/>
                </v:line>
                <v:group id="Group 1516" o:spid="_x0000_s1080" style="position:absolute;left:45;top:640;width:3504;height:1856" coordsize="2370,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1517" o:spid="_x0000_s1081" style="position:absolute;width:1236;height:1236" coordsize="1524,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1518" o:spid="_x0000_s1082" style="position:absolute;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Lx8MA&#10;AADcAAAADwAAAGRycy9kb3ducmV2LnhtbESPT4vCMBTE78J+h/AEb5qqoLvdRlmsgld1Dx4fzesf&#10;2ryUJtrqpzfCwh6HmfkNk2wH04g7da6yrGA+i0AQZ1ZXXCj4vRymnyCcR9bYWCYFD3Kw3XyMEoy1&#10;7flE97MvRICwi1FB6X0bS+mykgy6mW2Jg5fbzqAPsiuk7rAPcNPIRRStpMGKw0KJLe1KyurzzSgw&#10;qT5l6TK95nWf26cpjuv94arUZDz8fIPwNPj/8F/7qBWs1l/wPh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2Lx8MAAADcAAAADwAAAAAAAAAAAAAAAACYAgAAZHJzL2Rv&#10;d25yZXYueG1sUEsFBgAAAAAEAAQA9QAAAIgDAAAAAA==&#10;" filled="f" fillcolor="#00e4a8" strokeweight="1.5pt">
                      <v:shadow color="#1c1c1c"/>
                    </v:oval>
                    <v:shape id="Text Box 1519" o:spid="_x0000_s1083" type="#_x0000_t202" style="position:absolute;left:672;top:576;width:57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CWr8A&#10;AADcAAAADwAAAGRycy9kb3ducmV2LnhtbERPy4rCMBTdC/MP4Q6409TBFx2jDIWiLo1+wKW5tqXN&#10;TWmi7fy9WQguD+e9O4y2FU/qfe1YwWKegCAunKm5VHC75rMtCB+QDbaOScE/eTjsvyY7TI0b+EJP&#10;HUoRQ9inqKAKoUul9EVFFv3cdcSRu7veYoiwL6XpcYjhtpU/SbKWFmuODRV2lFVUNPphFWyOD62b&#10;/DysjvdFvsw6p7NmqdT0e/z7BRFoDB/x230yCtbbOD+eiUdA7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7QJavwAAANwAAAAPAAAAAAAAAAAAAAAAAJgCAABkcnMvZG93bnJl&#10;di54bWxQSwUGAAAAAAQABAD1AAAAhAMAAAAA&#10;" filled="f" fillcolor="#00e4a8" stroked="f">
                      <v:textbox>
                        <w:txbxContent>
                          <w:p w:rsidR="0031729C" w:rsidRDefault="0031729C" w:rsidP="0031729C">
                            <w:pPr>
                              <w:autoSpaceDE w:val="0"/>
                              <w:autoSpaceDN w:val="0"/>
                              <w:adjustRightInd w:val="0"/>
                              <w:rPr>
                                <w:rFonts w:ascii="Tahoma" w:hAnsi="Tahoma" w:cs="Tahoma"/>
                                <w:color w:val="000000"/>
                                <w:sz w:val="48"/>
                                <w:szCs w:val="48"/>
                              </w:rPr>
                            </w:pPr>
                            <w:r>
                              <w:rPr>
                                <w:rFonts w:ascii="Tahoma" w:hAnsi="Tahoma" w:cs="Tahoma"/>
                                <w:sz w:val="18"/>
                                <w:szCs w:val="18"/>
                                <w:lang w:val="zh-CN"/>
                              </w:rPr>
                              <w:t>●</w:t>
                            </w:r>
                            <w:r>
                              <w:rPr>
                                <w:rFonts w:ascii="Tahoma" w:hAnsi="Tahoma" w:cs="Tahoma" w:hint="eastAsia"/>
                                <w:b/>
                                <w:sz w:val="18"/>
                                <w:szCs w:val="18"/>
                                <w:lang w:val="zh-CN"/>
                              </w:rPr>
                              <w:t>O</w:t>
                            </w:r>
                            <w:r>
                              <w:rPr>
                                <w:rFonts w:ascii="Tahoma" w:hAnsi="Tahoma" w:cs="Tahoma"/>
                                <w:color w:val="000000"/>
                                <w:sz w:val="48"/>
                                <w:szCs w:val="48"/>
                              </w:rPr>
                              <w:t>O</w:t>
                            </w:r>
                          </w:p>
                        </w:txbxContent>
                      </v:textbox>
                    </v:shape>
                  </v:group>
                  <v:shape id="Text Box 1520" o:spid="_x0000_s1084" type="#_x0000_t202" style="position:absolute;left:1698;top:480;width:6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5tsIA&#10;AADcAAAADwAAAGRycy9kb3ducmV2LnhtbESP0YrCMBRE3xf8h3AXfFtTRV3pGkUKxfXRuB9waa5t&#10;aXNTmmjr328EwcdhZs4w2/1oW3Gn3teOFcxnCQjiwpmaSwV/l/xrA8IHZIOtY1LwIA/73eRji6lx&#10;A5/prkMpIoR9igqqELpUSl9UZNHPXEccvavrLYYo+1KaHocIt61cJMlaWqw5LlTYUVZR0eibVfB9&#10;vGnd5KdhdbzO82XWOZ01S6Wmn+PhB0SgMbzDr/avUbDeLOB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zm2wgAAANwAAAAPAAAAAAAAAAAAAAAAAJgCAABkcnMvZG93&#10;bnJldi54bWxQSwUGAAAAAAQABAD1AAAAhwMAAAAA&#10;" filled="f" fillcolor="#00e4a8" stroked="f">
                    <v:textbox>
                      <w:txbxContent>
                        <w:p w:rsidR="0031729C" w:rsidRDefault="0031729C" w:rsidP="0031729C">
                          <w:pPr>
                            <w:autoSpaceDE w:val="0"/>
                            <w:autoSpaceDN w:val="0"/>
                            <w:adjustRightInd w:val="0"/>
                            <w:jc w:val="center"/>
                            <w:rPr>
                              <w:rFonts w:ascii="Tahoma" w:hAnsi="Tahoma" w:cs="Tahoma" w:hint="eastAsia"/>
                              <w:b/>
                              <w:bCs/>
                              <w:color w:val="000000"/>
                              <w:szCs w:val="21"/>
                            </w:rPr>
                          </w:pPr>
                          <w:r>
                            <w:rPr>
                              <w:rFonts w:ascii="Tahoma" w:hAnsi="Tahoma" w:cs="Tahoma" w:hint="eastAsia"/>
                              <w:b/>
                              <w:bCs/>
                              <w:color w:val="000000"/>
                              <w:szCs w:val="21"/>
                            </w:rPr>
                            <w:t xml:space="preserve">  P</w:t>
                          </w:r>
                        </w:p>
                      </w:txbxContent>
                    </v:textbox>
                  </v:shape>
                </v:group>
                <v:line id="Line 1521" o:spid="_x0000_s1085" style="position:absolute;flip:y;visibility:visible;mso-wrap-style:square" from="1470,1560" to="29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na8MAAADcAAAADwAAAGRycy9kb3ducmV2LnhtbESPQYvCMBSE7wv7H8Jb2NuaKkuRahQR&#10;BGU9uCp4fTSvTbF5KUnW1n9vBGGPw8x8w8yXg23FjXxoHCsYjzIQxKXTDdcKzqfN1xREiMgaW8ek&#10;4E4Blov3tzkW2vX8S7djrEWCcChQgYmxK6QMpSGLYeQ64uRVzluMSfpaao99gttWTrIslxYbTgsG&#10;O1obKq/HP6tA7n76g99MzlVdbTt32Zl93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52vDAAAA3AAAAA8AAAAAAAAAAAAA&#10;AAAAoQIAAGRycy9kb3ducmV2LnhtbFBLBQYAAAAABAAEAPkAAACRAwAAAAA=&#10;" strokeweight="1.5pt"/>
                <v:shape id="Text Box 1522" o:spid="_x0000_s1086" type="#_x0000_t202" style="position:absolute;left:1260;width:5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a2MIA&#10;AADcAAAADwAAAGRycy9kb3ducmV2LnhtbESPzarCMBSE9xd8h3AENxdN7UKlGkXEi2792bg7NMe2&#10;2Jy0Ta6tPr0RBJfDzHzDLFadKcWdGldYVjAeRSCIU6sLzhScT3/DGQjnkTWWlknBgxyslr2fBSba&#10;tnyg+9FnIkDYJagg975KpHRpTgbdyFbEwbvaxqAPssmkbrANcFPKOIom0mDBYSHHijY5pbfjv1Fg&#10;2+3DWKqj+PfyNLvNuj5c41qpQb9bz0F46vw3/GnvtYLJbAr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VrYwgAAANwAAAAPAAAAAAAAAAAAAAAAAJgCAABkcnMvZG93&#10;bnJldi54bWxQSwUGAAAAAAQABAD1AAAAhwMAAAAA&#10;" strokecolor="white">
                  <v:textbox>
                    <w:txbxContent>
                      <w:p w:rsidR="0031729C" w:rsidRDefault="0031729C" w:rsidP="0031729C">
                        <w:pPr>
                          <w:rPr>
                            <w:rFonts w:ascii="Tahoma" w:hAnsi="Tahoma" w:cs="Tahoma" w:hint="eastAsia"/>
                            <w:b/>
                            <w:szCs w:val="21"/>
                          </w:rPr>
                        </w:pPr>
                        <w:r>
                          <w:rPr>
                            <w:rFonts w:ascii="Tahoma" w:hAnsi="Tahoma" w:cs="Tahoma" w:hint="eastAsia"/>
                            <w:b/>
                            <w:szCs w:val="21"/>
                          </w:rPr>
                          <w:t>B</w:t>
                        </w:r>
                      </w:p>
                    </w:txbxContent>
                  </v:textbox>
                </v:shape>
                <v:shape id="Text Box 1523" o:spid="_x0000_s1087" type="#_x0000_t202" style="position:absolute;left:1890;top:1560;width:28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qr0A&#10;AADcAAAADwAAAGRycy9kb3ducmV2LnhtbERPuwrCMBTdBf8hXMFFNLWDSDWKiKKrj8Xt0lzbYnPT&#10;NtFWv94MguPhvJfrzpTiRY0rLCuYTiIQxKnVBWcKrpf9eA7CeWSNpWVS8CYH61W/t8RE25ZP9Dr7&#10;TIQQdgkqyL2vEildmpNBN7EVceDutjHoA2wyqRtsQ7gpZRxFM2mw4NCQY0XbnNLH+WkU2Hb3Npbq&#10;KB7dPuaw3dSne1wrNRx0mwUIT53/i3/uo1Ywm4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rOqr0AAADcAAAADwAAAAAAAAAAAAAAAACYAgAAZHJzL2Rvd25yZXYu&#10;eG1sUEsFBgAAAAAEAAQA9QAAAIIDAAAAAA==&#10;" strokecolor="white">
                  <v:textbox>
                    <w:txbxContent>
                      <w:p w:rsidR="0031729C" w:rsidRDefault="0031729C" w:rsidP="0031729C">
                        <w:pPr>
                          <w:rPr>
                            <w:rFonts w:ascii="Tahoma" w:hAnsi="Tahoma" w:cs="Tahoma"/>
                            <w:b/>
                            <w:sz w:val="13"/>
                            <w:szCs w:val="13"/>
                          </w:rPr>
                        </w:pPr>
                        <w:r>
                          <w:rPr>
                            <w:rFonts w:ascii="Tahoma" w:hAnsi="Tahoma" w:cs="Tahoma"/>
                            <w:b/>
                            <w:sz w:val="13"/>
                            <w:szCs w:val="13"/>
                          </w:rPr>
                          <w:t>C</w:t>
                        </w:r>
                      </w:p>
                    </w:txbxContent>
                  </v:textbox>
                </v:shape>
                <v:line id="Line 1524" o:spid="_x0000_s1088" style="position:absolute;visibility:visible;mso-wrap-style:square" from="1050,1560" to="147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Ts8YAAADcAAAADwAAAGRycy9kb3ducmV2LnhtbESPS2vDMBCE74X+B7GB3ho5JuThRglt&#10;QqCEQJoX7XGxtpaptXIs1XH/fVUo5DjMzDfMbNHZSrTU+NKxgkE/AUGcO11yoeB0XD9OQPiArLFy&#10;TAp+yMNifn83w0y7K++pPYRCRAj7DBWYEOpMSp8bsuj7riaO3qdrLIYom0LqBq8RbiuZJslIWiw5&#10;LhisaWko/zp8WwVvm5bOdvtBu816OF5dXlIy76lSD73u+QlEoC7cwv/tV61gNJnC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6k7PGAAAA3AAAAA8AAAAAAAAA&#10;AAAAAAAAoQIAAGRycy9kb3ducmV2LnhtbFBLBQYAAAAABAAEAPkAAACUAwAAAAA=&#10;">
                  <v:stroke dashstyle="longDash"/>
                </v:line>
                <w10:wrap anchorx="page" anchory="page"/>
                <w10:anchorlock/>
              </v:group>
            </w:pict>
          </mc:Fallback>
        </mc:AlternateContent>
      </w:r>
    </w:p>
    <w:p w:rsidR="0031729C" w:rsidRDefault="0031729C" w:rsidP="0031729C">
      <w:pPr>
        <w:pStyle w:val="a6"/>
        <w:rPr>
          <w:rFonts w:hint="eastAsia"/>
          <w:sz w:val="24"/>
          <w:szCs w:val="24"/>
        </w:rPr>
      </w:pPr>
    </w:p>
    <w:p w:rsidR="0031729C" w:rsidRDefault="0031729C" w:rsidP="0031729C">
      <w:pPr>
        <w:pStyle w:val="a6"/>
        <w:rPr>
          <w:rFonts w:hint="eastAsia"/>
          <w:sz w:val="24"/>
        </w:rPr>
      </w:pPr>
      <w:r>
        <w:rPr>
          <w:rFonts w:hint="eastAsia"/>
          <w:sz w:val="24"/>
          <w:szCs w:val="24"/>
        </w:rPr>
        <w:t>（设计意图：这也是切线判定定理的一个直接应用。连接OP，以OP为直径作⊙C，与⊙O交于A、B两点，则PA，PB即为⊙O的切线。）</w:t>
      </w:r>
    </w:p>
    <w:p w:rsidR="0031729C" w:rsidRDefault="0031729C" w:rsidP="0031729C">
      <w:pPr>
        <w:pStyle w:val="a6"/>
        <w:ind w:firstLineChars="100" w:firstLine="240"/>
        <w:rPr>
          <w:rFonts w:hint="eastAsia"/>
          <w:sz w:val="24"/>
        </w:rPr>
      </w:pPr>
      <w:r>
        <w:rPr>
          <w:rFonts w:hint="eastAsia"/>
          <w:sz w:val="24"/>
        </w:rPr>
        <w:t>（简要实录：此题比前一题难度较大，只有少数同学做出，小组讨论热烈，交流后多数同学都会了，许多同学都能自信的说出作法。）</w:t>
      </w:r>
    </w:p>
    <w:p w:rsidR="0031729C" w:rsidRDefault="0031729C" w:rsidP="0031729C">
      <w:pPr>
        <w:pStyle w:val="a6"/>
        <w:ind w:firstLineChars="150" w:firstLine="361"/>
        <w:rPr>
          <w:rFonts w:hint="eastAsia"/>
          <w:sz w:val="24"/>
        </w:rPr>
      </w:pPr>
      <w:r>
        <w:rPr>
          <w:rFonts w:hint="eastAsia"/>
          <w:b/>
          <w:sz w:val="24"/>
        </w:rPr>
        <w:t>（三）、</w:t>
      </w:r>
      <w:r>
        <w:rPr>
          <w:rFonts w:hint="eastAsia"/>
          <w:b/>
          <w:color w:val="000000"/>
          <w:kern w:val="0"/>
          <w:sz w:val="24"/>
        </w:rPr>
        <w:t>【课件投影】</w:t>
      </w:r>
      <w:r>
        <w:rPr>
          <w:rFonts w:hint="eastAsia"/>
          <w:sz w:val="24"/>
        </w:rPr>
        <w:t>独立思考下面的问题，然后说说你的想法。</w:t>
      </w:r>
      <w:r>
        <w:rPr>
          <w:rFonts w:hint="eastAsia"/>
          <w:sz w:val="24"/>
          <w:szCs w:val="24"/>
        </w:rPr>
        <w:t xml:space="preserve"> </w:t>
      </w:r>
    </w:p>
    <w:p w:rsidR="0031729C" w:rsidRDefault="0031729C" w:rsidP="0031729C">
      <w:pPr>
        <w:pStyle w:val="a6"/>
        <w:rPr>
          <w:rFonts w:hint="eastAsia"/>
          <w:sz w:val="24"/>
        </w:rPr>
      </w:pPr>
      <w:r>
        <w:rPr>
          <w:rFonts w:hint="eastAsia"/>
          <w:sz w:val="24"/>
          <w:szCs w:val="24"/>
        </w:rPr>
        <w:t>如下图，从一块三角形材料中，能否剪下一个圆使其与各边都相切．</w:t>
      </w:r>
    </w:p>
    <w:p w:rsidR="0031729C" w:rsidRDefault="000642D7" w:rsidP="0031729C">
      <w:pPr>
        <w:pStyle w:val="a6"/>
        <w:jc w:val="center"/>
        <w:rPr>
          <w:rFonts w:hint="eastAsia"/>
          <w:sz w:val="24"/>
          <w:szCs w:val="24"/>
        </w:rPr>
      </w:pPr>
      <w:r>
        <w:rPr>
          <w:noProof/>
          <w:sz w:val="24"/>
          <w:szCs w:val="24"/>
        </w:rPr>
        <w:drawing>
          <wp:inline distT="0" distB="0" distL="0" distR="0">
            <wp:extent cx="3162300" cy="1219200"/>
            <wp:effectExtent l="0" t="0" r="0" b="0"/>
            <wp:docPr id="683" name="图片 683" descr="2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285b"/>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62300" cy="1219200"/>
                    </a:xfrm>
                    <a:prstGeom prst="rect">
                      <a:avLst/>
                    </a:prstGeom>
                    <a:noFill/>
                    <a:ln>
                      <a:noFill/>
                    </a:ln>
                  </pic:spPr>
                </pic:pic>
              </a:graphicData>
            </a:graphic>
          </wp:inline>
        </w:drawing>
      </w:r>
    </w:p>
    <w:p w:rsidR="0031729C" w:rsidRDefault="0031729C" w:rsidP="0031729C">
      <w:pPr>
        <w:pStyle w:val="a6"/>
        <w:ind w:firstLineChars="200" w:firstLine="480"/>
        <w:rPr>
          <w:rFonts w:hint="eastAsia"/>
          <w:sz w:val="24"/>
          <w:szCs w:val="24"/>
        </w:rPr>
      </w:pPr>
      <w:r>
        <w:rPr>
          <w:rFonts w:hint="eastAsia"/>
          <w:sz w:val="24"/>
          <w:szCs w:val="24"/>
        </w:rPr>
        <w:t>（设计意图：此题实际是如何作三角形的内切圆，也是本节课的重点之一．作图的关键是确定圆心的位置，圆心到边的距离相等，所以学生很容易联想到角平分线的性质，从而解决问题。）</w:t>
      </w:r>
    </w:p>
    <w:p w:rsidR="0031729C" w:rsidRDefault="0031729C" w:rsidP="0031729C">
      <w:pPr>
        <w:pStyle w:val="a6"/>
        <w:ind w:firstLineChars="200" w:firstLine="480"/>
        <w:rPr>
          <w:rFonts w:hint="eastAsia"/>
          <w:sz w:val="24"/>
          <w:szCs w:val="24"/>
        </w:rPr>
      </w:pPr>
      <w:r>
        <w:rPr>
          <w:rFonts w:hint="eastAsia"/>
          <w:sz w:val="24"/>
          <w:szCs w:val="24"/>
        </w:rPr>
        <w:t>（简要实录：学生对此问题很感兴趣，它的应用价值很高，这样一个圆一定是这块三角形材料中面积最大的圆。假设符号条件的圆已作出，则它的圆心到三角形三边的距离相等．因此，圆心在这个三角形三个角的平分线上，半径为圆心到三边的距离．学生经过互相补充最终圆满解决。老师给出投影：</w:t>
      </w:r>
    </w:p>
    <w:p w:rsidR="0031729C" w:rsidRDefault="0031729C" w:rsidP="0031729C">
      <w:pPr>
        <w:pStyle w:val="a6"/>
        <w:rPr>
          <w:rFonts w:hint="eastAsia"/>
          <w:sz w:val="24"/>
          <w:szCs w:val="24"/>
        </w:rPr>
      </w:pPr>
      <w:r>
        <w:rPr>
          <w:rFonts w:hint="eastAsia"/>
          <w:sz w:val="24"/>
          <w:szCs w:val="24"/>
        </w:rPr>
        <w:t>解：(1)作∠B、∠C的平分线BE和CF，交点为I(如右上图)．</w:t>
      </w:r>
    </w:p>
    <w:p w:rsidR="0031729C" w:rsidRDefault="0031729C" w:rsidP="0031729C">
      <w:pPr>
        <w:pStyle w:val="a6"/>
        <w:rPr>
          <w:rFonts w:hint="eastAsia"/>
          <w:sz w:val="24"/>
          <w:szCs w:val="24"/>
        </w:rPr>
      </w:pPr>
      <w:r>
        <w:rPr>
          <w:rFonts w:hint="eastAsia"/>
          <w:sz w:val="24"/>
          <w:szCs w:val="24"/>
        </w:rPr>
        <w:t xml:space="preserve">    (2)过I作ID⊥BC，垂足为D．</w:t>
      </w:r>
    </w:p>
    <w:p w:rsidR="0031729C" w:rsidRDefault="0031729C" w:rsidP="0031729C">
      <w:pPr>
        <w:pStyle w:val="a6"/>
        <w:rPr>
          <w:rFonts w:hint="eastAsia"/>
          <w:sz w:val="24"/>
          <w:szCs w:val="24"/>
        </w:rPr>
      </w:pPr>
      <w:r>
        <w:rPr>
          <w:rFonts w:hint="eastAsia"/>
          <w:sz w:val="24"/>
          <w:szCs w:val="24"/>
        </w:rPr>
        <w:t xml:space="preserve">    (3)以I为圆心，以ID为半径作⊙I．⊙I就是所求的圆．</w:t>
      </w:r>
    </w:p>
    <w:p w:rsidR="0031729C" w:rsidRDefault="0031729C" w:rsidP="0031729C">
      <w:pPr>
        <w:pStyle w:val="a6"/>
        <w:ind w:firstLine="480"/>
        <w:rPr>
          <w:rFonts w:hint="eastAsia"/>
          <w:sz w:val="24"/>
          <w:szCs w:val="24"/>
        </w:rPr>
      </w:pPr>
      <w:r>
        <w:rPr>
          <w:rFonts w:hint="eastAsia"/>
          <w:sz w:val="24"/>
          <w:szCs w:val="24"/>
        </w:rPr>
        <w:t>∵I在∠B的角平分线BE上，</w:t>
      </w:r>
    </w:p>
    <w:p w:rsidR="0031729C" w:rsidRDefault="0031729C" w:rsidP="0031729C">
      <w:pPr>
        <w:pStyle w:val="a6"/>
        <w:ind w:firstLine="480"/>
        <w:rPr>
          <w:rFonts w:hint="eastAsia"/>
          <w:sz w:val="24"/>
          <w:szCs w:val="24"/>
        </w:rPr>
      </w:pPr>
      <w:r>
        <w:rPr>
          <w:rFonts w:hint="eastAsia"/>
          <w:sz w:val="24"/>
          <w:szCs w:val="24"/>
        </w:rPr>
        <w:t>∴ID＝IM，又∵I在∠C的平分线CF上．∵ID＝IN，∵ID＝IM＝IN．这是根据角平分线的性质定理得出的，所以I到△ABC三边的距离相等。</w:t>
      </w:r>
    </w:p>
    <w:p w:rsidR="0031729C" w:rsidRDefault="0031729C" w:rsidP="0031729C">
      <w:pPr>
        <w:pStyle w:val="a6"/>
        <w:ind w:firstLineChars="200" w:firstLine="480"/>
        <w:rPr>
          <w:rFonts w:hint="eastAsia"/>
          <w:sz w:val="24"/>
          <w:szCs w:val="24"/>
        </w:rPr>
      </w:pPr>
      <w:r>
        <w:rPr>
          <w:rFonts w:hint="eastAsia"/>
          <w:sz w:val="24"/>
          <w:szCs w:val="24"/>
        </w:rPr>
        <w:t>因此和三角形三边都相切的圆可以作出一个，因为三角形三个内角的平分线交于一点，这点为圆心，这点到三角形三边的距离相等，这个距离为半径，圆心和半径都确定的圆只有一个．并且只能作出一个，这个圆叫做三角形的内切圆(inscribed circle of triangle)，内切圆的圆心是三角形三条角平分线的交点，叫做三角形的内心(incenter)．</w:t>
      </w:r>
    </w:p>
    <w:p w:rsidR="0031729C" w:rsidRDefault="0031729C" w:rsidP="0031729C">
      <w:pPr>
        <w:pStyle w:val="a6"/>
        <w:ind w:firstLineChars="200" w:firstLine="482"/>
        <w:rPr>
          <w:sz w:val="24"/>
        </w:rPr>
      </w:pPr>
      <w:r>
        <w:rPr>
          <w:rFonts w:hint="eastAsia"/>
          <w:b/>
          <w:sz w:val="24"/>
          <w:szCs w:val="24"/>
        </w:rPr>
        <w:t>（四）、</w:t>
      </w:r>
      <w:r>
        <w:rPr>
          <w:rFonts w:hint="eastAsia"/>
          <w:b/>
          <w:color w:val="000000"/>
          <w:kern w:val="0"/>
          <w:sz w:val="24"/>
        </w:rPr>
        <w:t>【课件投影】</w:t>
      </w:r>
    </w:p>
    <w:p w:rsidR="0031729C" w:rsidRDefault="0031729C" w:rsidP="0031729C">
      <w:pPr>
        <w:pStyle w:val="a6"/>
        <w:ind w:firstLineChars="200" w:firstLine="480"/>
        <w:rPr>
          <w:rFonts w:hint="eastAsia"/>
          <w:sz w:val="24"/>
        </w:rPr>
      </w:pPr>
      <w:r>
        <w:rPr>
          <w:rFonts w:hint="eastAsia"/>
          <w:bCs/>
          <w:sz w:val="24"/>
        </w:rPr>
        <w:t>分别作出锐角三角形,直角三角形,钝角三角形的内切圆,并说明与它们内心的位置情况?</w:t>
      </w:r>
      <w:r>
        <w:rPr>
          <w:rFonts w:hint="eastAsia"/>
          <w:sz w:val="24"/>
        </w:rPr>
        <w:t xml:space="preserve"> 先独立完成，再在小组内交流。</w:t>
      </w:r>
    </w:p>
    <w:p w:rsidR="0031729C" w:rsidRDefault="0031729C" w:rsidP="0031729C">
      <w:pPr>
        <w:pStyle w:val="a6"/>
        <w:ind w:firstLineChars="200" w:firstLine="480"/>
        <w:rPr>
          <w:rFonts w:hint="eastAsia"/>
          <w:sz w:val="24"/>
          <w:szCs w:val="24"/>
        </w:rPr>
      </w:pPr>
      <w:r>
        <w:rPr>
          <w:rFonts w:hint="eastAsia"/>
          <w:sz w:val="24"/>
          <w:szCs w:val="24"/>
        </w:rPr>
        <w:t>（设计意图：让学生熟练作三角形内切圆的方法，并类比三类三角形外接圆圆心的位置，总结内心的位置特征。）</w:t>
      </w:r>
    </w:p>
    <w:p w:rsidR="0031729C" w:rsidRDefault="0031729C" w:rsidP="0031729C">
      <w:pPr>
        <w:pStyle w:val="a6"/>
        <w:ind w:firstLineChars="200" w:firstLine="480"/>
        <w:rPr>
          <w:rFonts w:hint="eastAsia"/>
          <w:sz w:val="24"/>
          <w:szCs w:val="24"/>
        </w:rPr>
      </w:pPr>
      <w:r>
        <w:rPr>
          <w:rFonts w:hint="eastAsia"/>
          <w:sz w:val="24"/>
          <w:szCs w:val="24"/>
        </w:rPr>
        <w:t>（简要实录：学生对角平分线的画法都已熟练掌握，因此都能独立完成，喜形于色，只</w:t>
      </w:r>
      <w:r>
        <w:rPr>
          <w:rFonts w:hint="eastAsia"/>
          <w:sz w:val="24"/>
          <w:szCs w:val="24"/>
        </w:rPr>
        <w:lastRenderedPageBreak/>
        <w:t>是在此环节让学生学会善于总结规律，和类比的学习方法，由于自己解决了问题，从而产生快感，增强了学习的兴趣和信心。学生争先恐后的来投影仪前展示，以下是张莎同学展示的图解：</w:t>
      </w:r>
    </w:p>
    <w:p w:rsidR="0031729C" w:rsidRDefault="0031729C" w:rsidP="0031729C">
      <w:pPr>
        <w:pStyle w:val="a6"/>
        <w:ind w:firstLineChars="175" w:firstLine="420"/>
        <w:outlineLvl w:val="0"/>
        <w:rPr>
          <w:rFonts w:hint="eastAsia"/>
          <w:b/>
          <w:sz w:val="24"/>
          <w:szCs w:val="24"/>
        </w:rPr>
      </w:pPr>
      <w:r>
        <w:rPr>
          <w:rFonts w:hint="eastAsia"/>
          <w:sz w:val="24"/>
          <w:szCs w:val="24"/>
        </w:rPr>
        <w:t xml:space="preserve"> </w:t>
      </w:r>
      <w:r w:rsidR="000642D7">
        <w:rPr>
          <w:noProof/>
          <w:sz w:val="24"/>
          <w:szCs w:val="24"/>
        </w:rPr>
        <mc:AlternateContent>
          <mc:Choice Requires="wpg">
            <w:drawing>
              <wp:inline distT="0" distB="0" distL="0" distR="0">
                <wp:extent cx="5278120" cy="1470025"/>
                <wp:effectExtent l="0" t="0" r="0" b="0"/>
                <wp:docPr id="1"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1470025"/>
                          <a:chOff x="0" y="0"/>
                          <a:chExt cx="10757" cy="3031"/>
                        </a:xfrm>
                      </wpg:grpSpPr>
                      <wps:wsp>
                        <wps:cNvPr id="2" name="AutoShape 1526"/>
                        <wps:cNvSpPr>
                          <a:spLocks noChangeAspect="1" noChangeArrowheads="1" noTextEdit="1"/>
                        </wps:cNvSpPr>
                        <wps:spPr bwMode="auto">
                          <a:xfrm>
                            <a:off x="0" y="0"/>
                            <a:ext cx="10757" cy="3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 name="Group 1527"/>
                        <wpg:cNvGrpSpPr>
                          <a:grpSpLocks/>
                        </wpg:cNvGrpSpPr>
                        <wpg:grpSpPr bwMode="auto">
                          <a:xfrm>
                            <a:off x="0" y="0"/>
                            <a:ext cx="3719" cy="3031"/>
                            <a:chOff x="0" y="0"/>
                            <a:chExt cx="1728" cy="1392"/>
                          </a:xfrm>
                        </wpg:grpSpPr>
                        <wps:wsp>
                          <wps:cNvPr id="4" name="Text Box 1528"/>
                          <wps:cNvSpPr txBox="1">
                            <a:spLocks noChangeArrowheads="1"/>
                          </wps:cNvSpPr>
                          <wps:spPr bwMode="auto">
                            <a:xfrm>
                              <a:off x="1008" y="0"/>
                              <a:ext cx="288"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A</w:t>
                                </w:r>
                              </w:p>
                            </w:txbxContent>
                          </wps:txbx>
                          <wps:bodyPr rot="0" vert="horz" wrap="square" lIns="61265" tIns="30632" rIns="61265" bIns="30632" anchor="t" anchorCtr="0" upright="1">
                            <a:noAutofit/>
                          </wps:bodyPr>
                        </wps:wsp>
                        <wps:wsp>
                          <wps:cNvPr id="5" name="Text Box 1529"/>
                          <wps:cNvSpPr txBox="1">
                            <a:spLocks noChangeArrowheads="1"/>
                          </wps:cNvSpPr>
                          <wps:spPr bwMode="auto">
                            <a:xfrm>
                              <a:off x="0" y="1056"/>
                              <a:ext cx="288"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B</w:t>
                                </w:r>
                              </w:p>
                            </w:txbxContent>
                          </wps:txbx>
                          <wps:bodyPr rot="0" vert="horz" wrap="square" lIns="61265" tIns="30632" rIns="61265" bIns="30632" anchor="t" anchorCtr="0" upright="1">
                            <a:noAutofit/>
                          </wps:bodyPr>
                        </wps:wsp>
                        <wps:wsp>
                          <wps:cNvPr id="6" name="Text Box 1530"/>
                          <wps:cNvSpPr txBox="1">
                            <a:spLocks noChangeArrowheads="1"/>
                          </wps:cNvSpPr>
                          <wps:spPr bwMode="auto">
                            <a:xfrm>
                              <a:off x="1440" y="1104"/>
                              <a:ext cx="288"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C</w:t>
                                </w:r>
                              </w:p>
                            </w:txbxContent>
                          </wps:txbx>
                          <wps:bodyPr rot="0" vert="horz" wrap="square" lIns="61265" tIns="30632" rIns="61265" bIns="30632" anchor="t" anchorCtr="0" upright="1">
                            <a:noAutofit/>
                          </wps:bodyPr>
                        </wps:wsp>
                        <wps:wsp>
                          <wps:cNvPr id="7" name="Line 1531"/>
                          <wps:cNvCnPr/>
                          <wps:spPr bwMode="auto">
                            <a:xfrm>
                              <a:off x="288" y="1152"/>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8" name="Line 1532"/>
                          <wps:cNvCnPr/>
                          <wps:spPr bwMode="auto">
                            <a:xfrm flipH="1">
                              <a:off x="288" y="288"/>
                              <a:ext cx="768" cy="86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9" name="Line 1533"/>
                          <wps:cNvCnPr/>
                          <wps:spPr bwMode="auto">
                            <a:xfrm>
                              <a:off x="1056" y="288"/>
                              <a:ext cx="336" cy="86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g:grpSp>
                      <wpg:grpSp>
                        <wpg:cNvPr id="10" name="Group 1534"/>
                        <wpg:cNvGrpSpPr>
                          <a:grpSpLocks/>
                        </wpg:cNvGrpSpPr>
                        <wpg:grpSpPr bwMode="auto">
                          <a:xfrm>
                            <a:off x="4028" y="418"/>
                            <a:ext cx="3099" cy="2404"/>
                            <a:chOff x="0" y="0"/>
                            <a:chExt cx="1440" cy="1104"/>
                          </a:xfrm>
                        </wpg:grpSpPr>
                        <wps:wsp>
                          <wps:cNvPr id="11" name="AutoShape 1535"/>
                          <wps:cNvSpPr>
                            <a:spLocks noChangeArrowheads="1"/>
                          </wps:cNvSpPr>
                          <wps:spPr bwMode="auto">
                            <a:xfrm>
                              <a:off x="214" y="192"/>
                              <a:ext cx="1009" cy="680"/>
                            </a:xfrm>
                            <a:prstGeom prst="rtTriangle">
                              <a:avLst/>
                            </a:prstGeom>
                            <a:noFill/>
                            <a:ln w="19050">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12" name="Text Box 1536"/>
                          <wps:cNvSpPr txBox="1">
                            <a:spLocks noChangeArrowheads="1"/>
                          </wps:cNvSpPr>
                          <wps:spPr bwMode="auto">
                            <a:xfrm>
                              <a:off x="1200" y="816"/>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C</w:t>
                                </w:r>
                              </w:p>
                            </w:txbxContent>
                          </wps:txbx>
                          <wps:bodyPr rot="0" vert="horz" wrap="square" lIns="61265" tIns="30632" rIns="61265" bIns="30632" anchor="t" anchorCtr="0" upright="1">
                            <a:noAutofit/>
                          </wps:bodyPr>
                        </wps:wsp>
                        <wps:wsp>
                          <wps:cNvPr id="13" name="Text Box 1537"/>
                          <wps:cNvSpPr txBox="1">
                            <a:spLocks noChangeArrowheads="1"/>
                          </wps:cNvSpPr>
                          <wps:spPr bwMode="auto">
                            <a:xfrm>
                              <a:off x="0" y="0"/>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A</w:t>
                                </w:r>
                              </w:p>
                            </w:txbxContent>
                          </wps:txbx>
                          <wps:bodyPr rot="0" vert="horz" wrap="square" lIns="61265" tIns="30632" rIns="61265" bIns="30632" anchor="t" anchorCtr="0" upright="1">
                            <a:noAutofit/>
                          </wps:bodyPr>
                        </wps:wsp>
                        <wps:wsp>
                          <wps:cNvPr id="14" name="Text Box 1538"/>
                          <wps:cNvSpPr txBox="1">
                            <a:spLocks noChangeArrowheads="1"/>
                          </wps:cNvSpPr>
                          <wps:spPr bwMode="auto">
                            <a:xfrm>
                              <a:off x="0" y="816"/>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B</w:t>
                                </w:r>
                              </w:p>
                            </w:txbxContent>
                          </wps:txbx>
                          <wps:bodyPr rot="0" vert="horz" wrap="square" lIns="61265" tIns="30632" rIns="61265" bIns="30632" anchor="t" anchorCtr="0" upright="1">
                            <a:noAutofit/>
                          </wps:bodyPr>
                        </wps:wsp>
                        <wps:wsp>
                          <wps:cNvPr id="15" name="Text Box 1539"/>
                          <wps:cNvSpPr txBox="1">
                            <a:spLocks noChangeArrowheads="1"/>
                          </wps:cNvSpPr>
                          <wps:spPr bwMode="auto">
                            <a:xfrm>
                              <a:off x="156" y="624"/>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000000"/>
                                    <w:sz w:val="32"/>
                                    <w:szCs w:val="48"/>
                                    <w:lang w:val="zh-CN"/>
                                  </w:rPr>
                                  <w:t>┐</w:t>
                                </w:r>
                              </w:p>
                            </w:txbxContent>
                          </wps:txbx>
                          <wps:bodyPr rot="0" vert="horz" wrap="square" lIns="61265" tIns="30632" rIns="61265" bIns="30632" anchor="t" anchorCtr="0" upright="1">
                            <a:noAutofit/>
                          </wps:bodyPr>
                        </wps:wsp>
                      </wpg:grpSp>
                      <wpg:grpSp>
                        <wpg:cNvPr id="16" name="Group 1540"/>
                        <wpg:cNvGrpSpPr>
                          <a:grpSpLocks/>
                        </wpg:cNvGrpSpPr>
                        <wpg:grpSpPr bwMode="auto">
                          <a:xfrm>
                            <a:off x="7968" y="105"/>
                            <a:ext cx="2789" cy="2926"/>
                            <a:chOff x="0" y="0"/>
                            <a:chExt cx="1296" cy="1344"/>
                          </a:xfrm>
                        </wpg:grpSpPr>
                        <wps:wsp>
                          <wps:cNvPr id="17" name="Line 1541"/>
                          <wps:cNvCnPr/>
                          <wps:spPr bwMode="auto">
                            <a:xfrm flipV="1">
                              <a:off x="480" y="1128"/>
                              <a:ext cx="479"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8" name="Line 1542"/>
                          <wps:cNvCnPr/>
                          <wps:spPr bwMode="auto">
                            <a:xfrm flipH="1" flipV="1">
                              <a:off x="192" y="240"/>
                              <a:ext cx="288" cy="91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9" name="Line 1543"/>
                          <wps:cNvCnPr/>
                          <wps:spPr bwMode="auto">
                            <a:xfrm flipH="1" flipV="1">
                              <a:off x="203" y="263"/>
                              <a:ext cx="757" cy="88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20" name="Text Box 1544"/>
                          <wps:cNvSpPr txBox="1">
                            <a:spLocks noChangeArrowheads="1"/>
                          </wps:cNvSpPr>
                          <wps:spPr bwMode="auto">
                            <a:xfrm>
                              <a:off x="0" y="0"/>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A</w:t>
                                </w:r>
                              </w:p>
                            </w:txbxContent>
                          </wps:txbx>
                          <wps:bodyPr rot="0" vert="horz" wrap="square" lIns="61265" tIns="30632" rIns="61265" bIns="30632" anchor="t" anchorCtr="0" upright="1">
                            <a:noAutofit/>
                          </wps:bodyPr>
                        </wps:wsp>
                        <wps:wsp>
                          <wps:cNvPr id="21" name="Text Box 1545"/>
                          <wps:cNvSpPr txBox="1">
                            <a:spLocks noChangeArrowheads="1"/>
                          </wps:cNvSpPr>
                          <wps:spPr bwMode="auto">
                            <a:xfrm>
                              <a:off x="288" y="1056"/>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B</w:t>
                                </w:r>
                              </w:p>
                            </w:txbxContent>
                          </wps:txbx>
                          <wps:bodyPr rot="0" vert="horz" wrap="square" lIns="61265" tIns="30632" rIns="61265" bIns="30632" anchor="t" anchorCtr="0" upright="1">
                            <a:noAutofit/>
                          </wps:bodyPr>
                        </wps:wsp>
                        <wps:wsp>
                          <wps:cNvPr id="22" name="Text Box 1546"/>
                          <wps:cNvSpPr txBox="1">
                            <a:spLocks noChangeArrowheads="1"/>
                          </wps:cNvSpPr>
                          <wps:spPr bwMode="auto">
                            <a:xfrm>
                              <a:off x="1056" y="1008"/>
                              <a:ext cx="240" cy="288"/>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C</w:t>
                                </w:r>
                              </w:p>
                            </w:txbxContent>
                          </wps:txbx>
                          <wps:bodyPr rot="0" vert="horz" wrap="square" lIns="61265" tIns="30632" rIns="61265" bIns="30632" anchor="t" anchorCtr="0" upright="1">
                            <a:noAutofit/>
                          </wps:bodyPr>
                        </wps:wsp>
                      </wpg:grpSp>
                      <wpg:grpSp>
                        <wpg:cNvPr id="23" name="Group 1547"/>
                        <wpg:cNvGrpSpPr>
                          <a:grpSpLocks/>
                        </wpg:cNvGrpSpPr>
                        <wpg:grpSpPr bwMode="auto">
                          <a:xfrm>
                            <a:off x="1445" y="1228"/>
                            <a:ext cx="1240" cy="1254"/>
                            <a:chOff x="0" y="0"/>
                            <a:chExt cx="576" cy="576"/>
                          </a:xfrm>
                        </wpg:grpSpPr>
                        <wps:wsp>
                          <wps:cNvPr id="24" name="Oval 1548"/>
                          <wps:cNvSpPr>
                            <a:spLocks noChangeArrowheads="1"/>
                          </wps:cNvSpPr>
                          <wps:spPr bwMode="auto">
                            <a:xfrm>
                              <a:off x="0" y="0"/>
                              <a:ext cx="576" cy="576"/>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25" name="Text Box 1549"/>
                          <wps:cNvSpPr txBox="1">
                            <a:spLocks noChangeArrowheads="1"/>
                          </wps:cNvSpPr>
                          <wps:spPr bwMode="auto">
                            <a:xfrm>
                              <a:off x="192" y="194"/>
                              <a:ext cx="175" cy="1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wps:txbx>
                          <wps:bodyPr rot="0" vert="horz" wrap="square" lIns="61265" tIns="30632" rIns="61265" bIns="30632" anchor="t" anchorCtr="0" upright="1">
                            <a:noAutofit/>
                          </wps:bodyPr>
                        </wps:wsp>
                      </wpg:grpSp>
                      <wpg:grpSp>
                        <wpg:cNvPr id="26" name="Group 1550"/>
                        <wpg:cNvGrpSpPr>
                          <a:grpSpLocks/>
                        </wpg:cNvGrpSpPr>
                        <wpg:grpSpPr bwMode="auto">
                          <a:xfrm>
                            <a:off x="4518" y="1348"/>
                            <a:ext cx="956" cy="967"/>
                            <a:chOff x="0" y="0"/>
                            <a:chExt cx="444" cy="444"/>
                          </a:xfrm>
                        </wpg:grpSpPr>
                        <wps:wsp>
                          <wps:cNvPr id="27" name="Oval 1551"/>
                          <wps:cNvSpPr>
                            <a:spLocks noChangeArrowheads="1"/>
                          </wps:cNvSpPr>
                          <wps:spPr bwMode="auto">
                            <a:xfrm>
                              <a:off x="0" y="0"/>
                              <a:ext cx="444" cy="444"/>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28" name="Text Box 1552"/>
                          <wps:cNvSpPr txBox="1">
                            <a:spLocks noChangeArrowheads="1"/>
                          </wps:cNvSpPr>
                          <wps:spPr bwMode="auto">
                            <a:xfrm>
                              <a:off x="120" y="146"/>
                              <a:ext cx="131" cy="1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wps:txbx>
                          <wps:bodyPr rot="0" vert="horz" wrap="square" lIns="61265" tIns="30632" rIns="61265" bIns="30632" anchor="t" anchorCtr="0" upright="1">
                            <a:noAutofit/>
                          </wps:bodyPr>
                        </wps:wsp>
                      </wpg:grpSp>
                      <wpg:grpSp>
                        <wpg:cNvPr id="29" name="Group 1553"/>
                        <wpg:cNvGrpSpPr>
                          <a:grpSpLocks/>
                        </wpg:cNvGrpSpPr>
                        <wpg:grpSpPr bwMode="auto">
                          <a:xfrm>
                            <a:off x="8924" y="1855"/>
                            <a:ext cx="697" cy="706"/>
                            <a:chOff x="0" y="0"/>
                            <a:chExt cx="324" cy="324"/>
                          </a:xfrm>
                        </wpg:grpSpPr>
                        <wps:wsp>
                          <wps:cNvPr id="30" name="Oval 1554"/>
                          <wps:cNvSpPr>
                            <a:spLocks noChangeArrowheads="1"/>
                          </wps:cNvSpPr>
                          <wps:spPr bwMode="auto">
                            <a:xfrm>
                              <a:off x="0" y="0"/>
                              <a:ext cx="324" cy="324"/>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rot="0" vert="horz" wrap="square" lIns="91440" tIns="45720" rIns="91440" bIns="45720" anchor="ctr" anchorCtr="0" upright="1">
                            <a:noAutofit/>
                          </wps:bodyPr>
                        </wps:wsp>
                        <wps:wsp>
                          <wps:cNvPr id="31" name="Text Box 1555"/>
                          <wps:cNvSpPr txBox="1">
                            <a:spLocks noChangeArrowheads="1"/>
                          </wps:cNvSpPr>
                          <wps:spPr bwMode="auto">
                            <a:xfrm>
                              <a:off x="60" y="84"/>
                              <a:ext cx="164" cy="15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wps:txbx>
                          <wps:bodyPr rot="0" vert="horz" wrap="square" lIns="61265" tIns="30632" rIns="61265" bIns="30632" anchor="t" anchorCtr="0" upright="1">
                            <a:noAutofit/>
                          </wps:bodyPr>
                        </wps:wsp>
                      </wpg:grpSp>
                    </wpg:wgp>
                  </a:graphicData>
                </a:graphic>
              </wp:inline>
            </w:drawing>
          </mc:Choice>
          <mc:Fallback>
            <w:pict>
              <v:group id="Group 1525" o:spid="_x0000_s1089" style="width:415.6pt;height:115.75pt;mso-position-horizontal-relative:char;mso-position-vertical-relative:line" coordsize="10757,3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">
                <v:rect id="AutoShape 1526" o:spid="_x0000_s1090" style="position:absolute;width:10757;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group id="Group 1527" o:spid="_x0000_s1091" style="position:absolute;width:3719;height:3031" coordsize="172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1528" o:spid="_x0000_s1092" type="#_x0000_t202" style="position:absolute;left:1008;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ffsMA&#10;AADaAAAADwAAAGRycy9kb3ducmV2LnhtbESPT2vCQBTE7wW/w/KE3upGLUWjGxGLkENbSRTPj+zL&#10;H8y+DdmtJt++Wyj0OMzMb5jtbjCtuFPvGssK5rMIBHFhdcOVgsv5+LIC4TyyxtYyKRjJwS6ZPG0x&#10;1vbBGd1zX4kAYRejgtr7LpbSFTUZdDPbEQevtL1BH2RfSd3jI8BNKxdR9CYNNhwWauzoUFNxy7+N&#10;guUl/co+DuX7wKM7za9Z/pmuR6Wep8N+A8LT4P/Df+1UK3iF3yvhBs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ffsMAAADa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A</w:t>
                          </w:r>
                        </w:p>
                      </w:txbxContent>
                    </v:textbox>
                  </v:shape>
                  <v:shape id="Text Box 1529" o:spid="_x0000_s1093" type="#_x0000_t202" style="position:absolute;top:105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65cMA&#10;AADaAAAADwAAAGRycy9kb3ducmV2LnhtbESPT2vCQBTE7wW/w/KE3upGpUWjGxGLkENbSRTPj+zL&#10;H8y+DdmtJt++Wyj0OMzMb5jtbjCtuFPvGssK5rMIBHFhdcOVgsv5+LIC4TyyxtYyKRjJwS6ZPG0x&#10;1vbBGd1zX4kAYRejgtr7LpbSFTUZdDPbEQevtL1BH2RfSd3jI8BNKxdR9CYNNhwWauzoUFNxy7+N&#10;guUl/co+DuX7wKM7za9Z/pmuR6Wep8N+A8LT4P/Df+1UK3iF3yvhBs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65cMAAADa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B</w:t>
                          </w:r>
                        </w:p>
                      </w:txbxContent>
                    </v:textbox>
                  </v:shape>
                  <v:shape id="Text Box 1530" o:spid="_x0000_s1094" type="#_x0000_t202" style="position:absolute;left:1440;top:110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kksIA&#10;AADaAAAADwAAAGRycy9kb3ducmV2LnhtbESPQYvCMBSE78L+h/AEb5rqgmg1irgIPbhKu7LnR/Ns&#10;i81LabLa/vuNIHgcZuYbZr3tTC3u1LrKsoLpJAJBnFtdcaHg8nMYL0A4j6yxtkwKenKw3XwM1hhr&#10;++CU7pkvRICwi1FB6X0TS+nykgy6iW2Ig3e1rUEfZFtI3eIjwE0tZ1E0lwYrDgslNrQvKb9lf0bB&#10;5yU5pcf99avj3p2nv2n2nSx7pUbDbrcC4anz7/CrnWgFc3heCT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KSSwgAAANoAAAAPAAAAAAAAAAAAAAAAAJgCAABkcnMvZG93&#10;bnJldi54bWxQSwUGAAAAAAQABAD1AAAAhwMAAAAA&#10;" filled="f" fillcolor="#00e4a8" stroked="f">
                    <v:textbox inset="1.70181mm,.85089mm,1.70181mm,.85089mm">
                      <w:txbxContent>
                        <w:p w:rsidR="0031729C" w:rsidRDefault="0031729C" w:rsidP="0031729C">
                          <w:pPr>
                            <w:autoSpaceDE w:val="0"/>
                            <w:autoSpaceDN w:val="0"/>
                            <w:adjustRightInd w:val="0"/>
                            <w:rPr>
                              <w:rFonts w:ascii="Tahoma" w:cs="宋体"/>
                              <w:b/>
                              <w:bCs/>
                              <w:color w:val="000000"/>
                              <w:sz w:val="32"/>
                              <w:szCs w:val="48"/>
                            </w:rPr>
                          </w:pPr>
                          <w:r>
                            <w:rPr>
                              <w:rFonts w:ascii="Tahoma" w:cs="Tahoma"/>
                              <w:b/>
                              <w:bCs/>
                              <w:color w:val="000000"/>
                              <w:sz w:val="32"/>
                              <w:szCs w:val="48"/>
                            </w:rPr>
                            <w:t>C</w:t>
                          </w:r>
                        </w:p>
                      </w:txbxContent>
                    </v:textbox>
                  </v:shape>
                  <v:line id="Line 1531" o:spid="_x0000_s1095" style="position:absolute;visibility:visible;mso-wrap-style:square" from="288,1152" to="139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Qhb8AAADaAAAADwAAAGRycy9kb3ducmV2LnhtbESPzYoCMRCE74LvEFrYmyYKrjJOlEVQ&#10;vDr6AM2knR8nndkk6vj2m4WFPRZV9RWV7wbbiSf50DjWMJ8pEMSlMw1XGq6Xw3QNIkRkg51j0vCm&#10;ALvteJRjZtyLz/QsYiUShEOGGuoY+0zKUNZkMcxcT5y8m/MWY5K+ksbjK8FtJxdKfUqLDaeFGnva&#10;11Tei4fV0Ct1ru6ryEvfnrj9PhZ4k4XWH5PhawMi0hD/w3/tk9Gwgt8r6QbI7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GYQhb8AAADaAAAADwAAAAAAAAAAAAAAAACh&#10;AgAAZHJzL2Rvd25yZXYueG1sUEsFBgAAAAAEAAQA+QAAAI0DAAAAAA==&#10;" strokeweight="1.5pt">
                    <v:shadow color="#1c1c1c"/>
                  </v:line>
                  <v:line id="Line 1532" o:spid="_x0000_s1096" style="position:absolute;flip:x;visibility:visible;mso-wrap-style:square" from="288,288" to="1056,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UEcAAAADaAAAADwAAAGRycy9kb3ducmV2LnhtbERPTYvCMBC9C/sfwizsTdN1QaQaRVdc&#10;XPVi1YO3oRnbYjMpSdT6781B8Ph43+Npa2pxI+crywq+ewkI4tzqigsFh/2yOwThA7LG2jIpeJCH&#10;6eSjM8ZU2zvv6JaFQsQQ9ikqKENoUil9XpJB37MNceTO1hkMEbpCaof3GG5q2U+SgTRYcWwosaHf&#10;kvJLdjUKtj+L5uHdPjPr6+q0mf8ds83/Uqmvz3Y2AhGoDW/xy73SCuLWeCXeAD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XlBHAAAAA2gAAAA8AAAAAAAAAAAAAAAAA&#10;oQIAAGRycy9kb3ducmV2LnhtbFBLBQYAAAAABAAEAPkAAACOAwAAAAA=&#10;" strokeweight="1.5pt">
                    <v:shadow color="#1c1c1c"/>
                  </v:line>
                  <v:line id="Line 1533" o:spid="_x0000_s1097" style="position:absolute;visibility:visible;mso-wrap-style:square" from="1056,288" to="139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hbMAAAADaAAAADwAAAGRycy9kb3ducmV2LnhtbESP0WoCMRRE3wX/IdyCb5q0YG23RhGh&#10;xVfXfsBlc82ubm7WJN1d/94UCn0cZuYMs96OrhU9hdh41vC8UCCIK28athq+T5/zNxAxIRtsPZOG&#10;O0XYbqaTNRbGD3ykvkxWZAjHAjXUKXWFlLGqyWFc+I44e2cfHKYsg5Um4JDhrpUvSr1Khw3nhRo7&#10;2tdUXcsfp6FT6mivq8TLcDnw5fZV4lmWWs+ext0HiERj+g//tQ9Gwzv8Xsk3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1IWzAAAAA2gAAAA8AAAAAAAAAAAAAAAAA&#10;oQIAAGRycy9kb3ducmV2LnhtbFBLBQYAAAAABAAEAPkAAACOAwAAAAA=&#10;" strokeweight="1.5pt">
                    <v:shadow color="#1c1c1c"/>
                  </v:line>
                </v:group>
                <v:group id="Group 1534" o:spid="_x0000_s1098" style="position:absolute;left:4028;top:418;width:3099;height:2404" coordsize="144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1535" o:spid="_x0000_s1099" type="#_x0000_t6" style="position:absolute;left:214;top:192;width:100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gqcQA&#10;AADbAAAADwAAAGRycy9kb3ducmV2LnhtbERPTWvCQBC9F/wPywi9lLqx2Fiiq4hQqB7ExqZ4HLJj&#10;EszOxuwa47/vFgq9zeN9znzZm1p01LrKsoLxKAJBnFtdcaHg6/D+/AbCeWSNtWVScCcHy8XgYY6J&#10;tjf+pC71hQgh7BJUUHrfJFK6vCSDbmQb4sCdbGvQB9gWUrd4C+Gmli9RFEuDFYeGEhtal5Sf06tR&#10;kF2mr2f5Pdnt0y7jePd03MabiVKPw341A+Gp9//iP/eHDvPH8PtLO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oKnEAAAA2wAAAA8AAAAAAAAAAAAAAAAAmAIAAGRycy9k&#10;b3ducmV2LnhtbFBLBQYAAAAABAAEAPUAAACJAwAAAAA=&#10;" filled="f" fillcolor="#00e4a8" strokeweight="1.5pt">
                    <v:shadow color="#1c1c1c"/>
                  </v:shape>
                  <v:shape id="Text Box 1536" o:spid="_x0000_s1100" type="#_x0000_t202" style="position:absolute;left:1200;top:816;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0+cIA&#10;AADbAAAADwAAAGRycy9kb3ducmV2LnhtbERPTWuDQBC9B/oflin0lqxaCInNJhRLwEPToA09D+5E&#10;pe6suBuj/75bKPQ2j/c5u8NkOjHS4FrLCuJVBIK4srrlWsHl87jcgHAeWWNnmRTM5OCwf1jsMNX2&#10;zgWNpa9FCGGXooLG+z6V0lUNGXQr2xMH7moHgz7AoZZ6wHsIN51MomgtDbYcGhrsKWuo+i5vRsHz&#10;Jf8o3rPr28SzO8dfRXnKt7NST4/T6wsIT5P/F/+5cx3mJ/D7Sz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zT5wgAAANsAAAAPAAAAAAAAAAAAAAAAAJgCAABkcnMvZG93&#10;bnJldi54bWxQSwUGAAAAAAQABAD1AAAAhwM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C</w:t>
                          </w:r>
                        </w:p>
                      </w:txbxContent>
                    </v:textbox>
                  </v:shape>
                  <v:shape id="Text Box 1537" o:spid="_x0000_s1101" type="#_x0000_t202" style="position:absolute;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YsIA&#10;AADbAAAADwAAAGRycy9kb3ducmV2LnhtbERPTWuDQBC9F/IflinkVtdUKI3NJpSEgoe0RSM5D+5E&#10;pe6suBuj/z5bKPQ2j/c5m91kOjHS4FrLClZRDIK4srrlWkF5+nh6BeE8ssbOMimYycFuu3jYYKrt&#10;jXMaC1+LEMIuRQWN930qpasaMugi2xMH7mIHgz7AoZZ6wFsIN518juMXabDl0NBgT/uGqp/iahQk&#10;ZfaVH/eXw8Sz+16d8+IzW89KLR+n9zcQnib/L/5zZzrMT+D3l3C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5FiwgAAANsAAAAPAAAAAAAAAAAAAAAAAJgCAABkcnMvZG93&#10;bnJldi54bWxQSwUGAAAAAAQABAD1AAAAhwM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A</w:t>
                          </w:r>
                        </w:p>
                      </w:txbxContent>
                    </v:textbox>
                  </v:shape>
                  <v:shape id="Text Box 1538" o:spid="_x0000_s1102" type="#_x0000_t202" style="position:absolute;top:816;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JFsIA&#10;AADbAAAADwAAAGRycy9kb3ducmV2LnhtbERPS2vCQBC+F/wPywi91Y1aikY3IhYhh7aSKJ6H7OSB&#10;2dmQ3Wry77uFQm/z8T1nuxtMK+7Uu8aygvksAkFcWN1wpeByPr6sQDiPrLG1TApGcrBLJk9bjLV9&#10;cEb33FcihLCLUUHtfRdL6YqaDLqZ7YgDV9reoA+wr6Tu8RHCTSsXUfQmDTYcGmrs6FBTccu/jYLl&#10;Jf3KPg7l+8CjO82vWf6ZrkelnqfDfgPC0+D/xX/uVIf5r/D7Szh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gkWwgAAANsAAAAPAAAAAAAAAAAAAAAAAJgCAABkcnMvZG93&#10;bnJldi54bWxQSwUGAAAAAAQABAD1AAAAhwM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B</w:t>
                          </w:r>
                        </w:p>
                      </w:txbxContent>
                    </v:textbox>
                  </v:shape>
                  <v:shape id="Text Box 1539" o:spid="_x0000_s1103" type="#_x0000_t202" style="position:absolute;left:156;top:624;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sjcIA&#10;AADbAAAADwAAAGRycy9kb3ducmV2LnhtbERPS2vCQBC+F/wPywi91Y1Ki0Y3IhYhh7aSKJ6H7OSB&#10;2dmQ3Wry77uFQm/z8T1nuxtMK+7Uu8aygvksAkFcWN1wpeByPr6sQDiPrLG1TApGcrBLJk9bjLV9&#10;cEb33FcihLCLUUHtfRdL6YqaDLqZ7YgDV9reoA+wr6Tu8RHCTSsXUfQmDTYcGmrs6FBTccu/jYLl&#10;Jf3KPg7l+8CjO82vWf6ZrkelnqfDfgPC0+D/xX/uVIf5r/D7SzhAJ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qyNwgAAANsAAAAPAAAAAAAAAAAAAAAAAJgCAABkcnMvZG93&#10;bnJldi54bWxQSwUGAAAAAAQABAD1AAAAhwM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000000"/>
                              <w:sz w:val="32"/>
                              <w:szCs w:val="48"/>
                              <w:lang w:val="zh-CN"/>
                            </w:rPr>
                            <w:t>┐</w:t>
                          </w:r>
                        </w:p>
                      </w:txbxContent>
                    </v:textbox>
                  </v:shape>
                </v:group>
                <v:group id="Group 1540" o:spid="_x0000_s1104" style="position:absolute;left:7968;top:105;width:2789;height:2926" coordsize="1296,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541" o:spid="_x0000_s1105" style="position:absolute;flip:y;visibility:visible;mso-wrap-style:square" from="480,1128" to="959,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LbcMAAADbAAAADwAAAGRycy9kb3ducmV2LnhtbERPTWvCQBC9C/0PyxS86aYVaomuQS0W&#10;W3tp1IO3ITsmodnZsLvG+O+7hYK3ebzPmWe9aURHzteWFTyNExDEhdU1lwoO+83oFYQPyBoby6Tg&#10;Rh6yxcNgjqm2V/6mLg+liCHsU1RQhdCmUvqiIoN+bFviyJ2tMxgidKXUDq8x3DTyOUlepMGaY0OF&#10;La0rKn7yi1HwNXlrb97tc/N52Z52q/djvvvYKDV87JczEIH6cBf/u7c6zp/C3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OS23DAAAA2wAAAA8AAAAAAAAAAAAA&#10;AAAAoQIAAGRycy9kb3ducmV2LnhtbFBLBQYAAAAABAAEAPkAAACRAwAAAAA=&#10;" strokeweight="1.5pt">
                    <v:shadow color="#1c1c1c"/>
                  </v:line>
                  <v:line id="Line 1542" o:spid="_x0000_s1106" style="position:absolute;flip:x y;visibility:visible;mso-wrap-style:square" from="192,240" to="480,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LRMUAAADbAAAADwAAAGRycy9kb3ducmV2LnhtbESPT2vCQBDF74LfYRmhN92YQEijqxSh&#10;0D/0oC1Ub0N2TEKzsyG71fjtO4eCtxnem/d+s96OrlMXGkLr2cBykYAirrxtuTbw9fk8L0CFiGyx&#10;80wGbhRgu5lO1lhaf+U9XQ6xVhLCoUQDTYx9qXWoGnIYFr4nFu3sB4dR1qHWdsCrhLtOp0mSa4ct&#10;S0ODPe0aqn4Ov84Akvd5e3Tv3eNbVnyk2St+307GPMzGpxWoSGO8m/+vX6zgC6z8Ig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WLRMUAAADbAAAADwAAAAAAAAAA&#10;AAAAAAChAgAAZHJzL2Rvd25yZXYueG1sUEsFBgAAAAAEAAQA+QAAAJMDAAAAAA==&#10;" strokeweight="1.5pt">
                    <v:shadow color="#1c1c1c"/>
                  </v:line>
                  <v:line id="Line 1543" o:spid="_x0000_s1107" style="position:absolute;flip:x y;visibility:visible;mso-wrap-style:square" from="203,263" to="960,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u38AAAADbAAAADwAAAGRycy9kb3ducmV2LnhtbERPy6rCMBDdC/5DGMGdpiqIrUYRQfB6&#10;ceED1N3QjG2xmZQmV+vf3wiCuzmc58wWjSnFg2pXWFYw6EcgiFOrC84UnI7r3gSE88gaS8uk4EUO&#10;FvN2a4aJtk/e0+PgMxFC2CWoIPe+SqR0aU4GXd9WxIG72dqgD7DOpK7xGcJNKYdRNJYGCw4NOVa0&#10;yim9H/6MAiRrx8XF/JbxdjTZDUc/eH5dlep2muUUhKfGf8Uf90aH+TG8fwkHy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ZLt/AAAAA2wAAAA8AAAAAAAAAAAAAAAAA&#10;oQIAAGRycy9kb3ducmV2LnhtbFBLBQYAAAAABAAEAPkAAACOAwAAAAA=&#10;" strokeweight="1.5pt">
                    <v:shadow color="#1c1c1c"/>
                  </v:line>
                  <v:shape id="Text Box 1544" o:spid="_x0000_s1108" type="#_x0000_t202" style="position:absolute;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FqMAA&#10;AADbAAAADwAAAGRycy9kb3ducmV2LnhtbERPy4rCMBTdC/MP4Q6401QFcTpGEYeBLnzQTpn1pbm2&#10;xeamNFHbvzcLweXhvNfb3jTiTp2rLSuYTSMQxIXVNZcK8r/fyQqE88gaG8ukYCAH283HaI2xtg9O&#10;6Z75UoQQdjEqqLxvYyldUZFBN7UtceAutjPoA+xKqTt8hHDTyHkULaXBmkNDhS3tKyqu2c0oWOTJ&#10;KT3sLz89D+48+0+zY/I1KDX+7HffIDz1/i1+uROtYB7Why/h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HFqMAAAADbAAAADwAAAAAAAAAAAAAAAACYAgAAZHJzL2Rvd25y&#10;ZXYueG1sUEsFBgAAAAAEAAQA9QAAAIU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A</w:t>
                          </w:r>
                        </w:p>
                      </w:txbxContent>
                    </v:textbox>
                  </v:shape>
                  <v:shape id="Text Box 1545" o:spid="_x0000_s1109" type="#_x0000_t202" style="position:absolute;left:288;top:1056;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1gM8MA&#10;AADbAAAADwAAAGRycy9kb3ducmV2LnhtbESPQWvCQBSE7wX/w/IEb3UTBanRVUQp5FBbEsXzI/tM&#10;gtm3IbvV5N93C4LHYWa+Ydbb3jTiTp2rLSuIpxEI4sLqmksF59Pn+wcI55E1NpZJwUAOtpvR2xoT&#10;bR+c0T33pQgQdgkqqLxvEyldUZFBN7UtcfCutjPog+xKqTt8BLhp5CyKFtJgzWGhwpb2FRW3/Nco&#10;mJ/T7+xrfz30PLif+JLlx3Q5KDUZ97sVCE+9f4Wf7VQrmMXw/y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1gM8MAAADb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B</w:t>
                          </w:r>
                        </w:p>
                      </w:txbxContent>
                    </v:textbox>
                  </v:shape>
                  <v:shape id="Text Box 1546" o:spid="_x0000_s1110" type="#_x0000_t202" style="position:absolute;left:1056;top:1008;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MMA&#10;AADbAAAADwAAAGRycy9kb3ducmV2LnhtbESPQWvCQBSE7wX/w/IEb3VjBKnRVUQp5FBbEsXzI/tM&#10;gtm3IbvV5N93C4LHYWa+Ydbb3jTiTp2rLSuYTSMQxIXVNZcKzqfP9w8QziNrbCyTgoEcbDejtzUm&#10;2j44o3vuSxEg7BJUUHnfJlK6oiKDbmpb4uBdbWfQB9mVUnf4CHDTyDiKFtJgzWGhwpb2FRW3/Nco&#10;mJ/T7+xrfz30PLif2SXLj+lyUGoy7ncrEJ56/wo/26lWEMfw/y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RMMAAADb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rPr>
                          </w:pPr>
                          <w:r>
                            <w:rPr>
                              <w:rFonts w:ascii="Tahoma" w:cs="Tahoma"/>
                              <w:color w:val="000000"/>
                              <w:sz w:val="32"/>
                              <w:szCs w:val="48"/>
                            </w:rPr>
                            <w:t>C</w:t>
                          </w:r>
                        </w:p>
                      </w:txbxContent>
                    </v:textbox>
                  </v:shape>
                </v:group>
                <v:group id="Group 1547" o:spid="_x0000_s1111" style="position:absolute;left:1445;top:1228;width:1240;height:1254"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1548" o:spid="_x0000_s1112" style="position:absolute;width:576;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zo8EA&#10;AADbAAAADwAAAGRycy9kb3ducmV2LnhtbESPS6vCMBSE9xf8D+EI7q6pelGpRhGr4NbHwuWhOX1g&#10;c1KaaKu//kYQXA4z8w2zXHemEg9qXGlZwWgYgSBOrS45V3A573/nIJxH1lhZJgVPcrBe9X6WGGvb&#10;8pEeJ5+LAGEXo4LC+zqW0qUFGXRDWxMHL7ONQR9kk0vdYBvgppLjKJpKgyWHhQJr2haU3k53o8Ak&#10;+pgmk+Sa3drMvkx+mO32V6UG/W6zAOGp89/wp33QCsZ/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386PBAAAA2wAAAA8AAAAAAAAAAAAAAAAAmAIAAGRycy9kb3du&#10;cmV2LnhtbFBLBQYAAAAABAAEAPUAAACGAwAAAAA=&#10;" filled="f" fillcolor="#00e4a8" strokeweight="1.5pt">
                    <v:shadow color="#1c1c1c"/>
                  </v:oval>
                  <v:shape id="Text Box 1549" o:spid="_x0000_s1113" type="#_x0000_t202" style="position:absolute;left:192;top:194;width:17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mMMMA&#10;AADbAAAADwAAAGRycy9kb3ducmV2LnhtbESPQWvCQBSE74L/YXkFb7pRqdTUVUQRcrCWROn5kX0m&#10;odm3Ibtq8u+7BcHjMDPfMKtNZ2pxp9ZVlhVMJxEI4tzqigsFl/Nh/AHCeWSNtWVS0JODzXo4WGGs&#10;7YNTume+EAHCLkYFpfdNLKXLSzLoJrYhDt7VtgZ9kG0hdYuPADe1nEXRQhqsOCyU2NCupPw3uxkF&#10;80tySo+7677j3n1Pf9LsK1n2So3euu0nCE+df4Wf7UQrmL3D/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mMMMAAADb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v:textbox>
                  </v:shape>
                </v:group>
                <v:group id="Group 1550" o:spid="_x0000_s1114" style="position:absolute;left:4518;top:1348;width:956;height:967" coordsize="44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1551" o:spid="_x0000_s1115" style="position:absolute;width:444;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t1MMA&#10;AADbAAAADwAAAGRycy9kb3ducmV2LnhtbESPzWrDMBCE74W8g9hCb41cB5riWjYlbiDXJD34uFjr&#10;H2ytjKXGTp8+ChRyHGbmGybNFzOIC02us6zgbR2BIK6s7rhR8HPev36AcB5Z42CZFFzJQZ6tnlJM&#10;tJ35SJeTb0SAsEtQQev9mEjpqpYMurUdiYNX28mgD3JqpJ5wDnAzyDiK3qXBjsNCiyPtWqr6069R&#10;YAp9rIpNUdb9XNs/0xy23/tSqZfn5esThKfFP8L/7YNWEG/h/i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t1MMAAADbAAAADwAAAAAAAAAAAAAAAACYAgAAZHJzL2Rv&#10;d25yZXYueG1sUEsFBgAAAAAEAAQA9QAAAIgDAAAAAA==&#10;" filled="f" fillcolor="#00e4a8" strokeweight="1.5pt">
                    <v:shadow color="#1c1c1c"/>
                  </v:oval>
                  <v:shape id="Text Box 1552" o:spid="_x0000_s1116" type="#_x0000_t202" style="position:absolute;left:120;top:146;width:13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JrsAA&#10;AADbAAAADwAAAGRycy9kb3ducmV2LnhtbERPy4rCMBTdC/MP4Q6401QFcTpGEYeBLnzQTpn1pbm2&#10;xeamNFHbvzcLweXhvNfb3jTiTp2rLSuYTSMQxIXVNZcK8r/fyQqE88gaG8ukYCAH283HaI2xtg9O&#10;6Z75UoQQdjEqqLxvYyldUZFBN7UtceAutjPoA+xKqTt8hHDTyHkULaXBmkNDhS3tKyqu2c0oWOTJ&#10;KT3sLz89D+48+0+zY/I1KDX+7HffIDz1/i1+uROtYB7Ghi/h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fJrsAAAADbAAAADwAAAAAAAAAAAAAAAACYAgAAZHJzL2Rvd25y&#10;ZXYueG1sUEsFBgAAAAAEAAQA9QAAAIU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v:textbox>
                  </v:shape>
                </v:group>
                <v:group id="Group 1553" o:spid="_x0000_s1117" style="position:absolute;left:8924;top:1855;width:697;height:706"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1554" o:spid="_x0000_s1118" style="position:absolute;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jfbwA&#10;AADbAAAADwAAAGRycy9kb3ducmV2LnhtbERPyQrCMBC9C/5DGMGbpiqoVKOIVfDqcvA4NNMFm0lp&#10;oq1+vTkIHh9vX287U4kXNa60rGAyjkAQp1aXnCu4XY+jJQjnkTVWlknBmxxsN/3eGmNtWz7T6+Jz&#10;EULYxaig8L6OpXRpQQbd2NbEgctsY9AH2ORSN9iGcFPJaRTNpcGSQ0OBNe0LSh+Xp1FgEn1Ok1ly&#10;zx5tZj8mPy0Ox7tSw0G3W4Hw1Pm/+Oc+aQW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1WN9vAAAANsAAAAPAAAAAAAAAAAAAAAAAJgCAABkcnMvZG93bnJldi54&#10;bWxQSwUGAAAAAAQABAD1AAAAgQMAAAAA&#10;" filled="f" fillcolor="#00e4a8" strokeweight="1.5pt">
                    <v:shadow color="#1c1c1c"/>
                  </v:oval>
                  <v:shape id="Text Box 1555" o:spid="_x0000_s1119" type="#_x0000_t202" style="position:absolute;left:60;top:84;width:16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27sMA&#10;AADbAAAADwAAAGRycy9kb3ducmV2LnhtbESPT4vCMBTE74LfITzBm6ZVWNZqFFEWetg/tBbPj+bZ&#10;FpuX0mS1/fabhYU9DjO/GWZ3GEwrHtS7xrKCeBmBIC6tbrhSUFzeFq8gnEfW2FomBSM5OOynkx0m&#10;2j45o0fuKxFK2CWooPa+S6R0ZU0G3dJ2xMG72d6gD7KvpO7xGcpNK1dR9CINNhwWauzoVFN5z7+N&#10;gnWRfmbvp9t54NF9xdcs/0g3o1Lz2XDcgvA0+P/wH53qwMX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27sMAAADbAAAADwAAAAAAAAAAAAAAAACYAgAAZHJzL2Rv&#10;d25yZXYueG1sUEsFBgAAAAAEAAQA9QAAAIgDAAAAAA==&#10;" filled="f" fillcolor="#00e4a8" stroked="f">
                    <v:textbox inset="1.70181mm,.85089mm,1.70181mm,.85089mm">
                      <w:txbxContent>
                        <w:p w:rsidR="0031729C" w:rsidRDefault="0031729C" w:rsidP="0031729C">
                          <w:pPr>
                            <w:autoSpaceDE w:val="0"/>
                            <w:autoSpaceDN w:val="0"/>
                            <w:adjustRightInd w:val="0"/>
                            <w:rPr>
                              <w:rFonts w:ascii="Tahoma" w:cs="宋体"/>
                              <w:color w:val="000000"/>
                              <w:sz w:val="32"/>
                              <w:szCs w:val="48"/>
                              <w:lang w:val="zh-CN"/>
                            </w:rPr>
                          </w:pPr>
                          <w:r>
                            <w:rPr>
                              <w:rFonts w:ascii="Tahoma" w:cs="宋体" w:hint="eastAsia"/>
                              <w:color w:val="FF0000"/>
                              <w:sz w:val="14"/>
                              <w:lang w:val="zh-CN"/>
                            </w:rPr>
                            <w:t>●</w:t>
                          </w:r>
                        </w:p>
                      </w:txbxContent>
                    </v:textbox>
                  </v:shape>
                </v:group>
                <w10:wrap anchorx="page" anchory="page"/>
                <w10:anchorlock/>
              </v:group>
            </w:pict>
          </mc:Fallback>
        </mc:AlternateContent>
      </w:r>
      <w:r>
        <w:rPr>
          <w:rFonts w:hint="eastAsia"/>
          <w:sz w:val="24"/>
          <w:szCs w:val="24"/>
        </w:rPr>
        <w:t xml:space="preserve">                            </w:t>
      </w:r>
      <w:r>
        <w:rPr>
          <w:rFonts w:hint="eastAsia"/>
          <w:b/>
          <w:sz w:val="24"/>
          <w:szCs w:val="24"/>
        </w:rPr>
        <w:t xml:space="preserve">   </w:t>
      </w:r>
    </w:p>
    <w:p w:rsidR="0031729C" w:rsidRDefault="0031729C" w:rsidP="0031729C">
      <w:pPr>
        <w:pStyle w:val="a6"/>
        <w:ind w:firstLineChars="196" w:firstLine="472"/>
        <w:outlineLvl w:val="0"/>
        <w:rPr>
          <w:rFonts w:hint="eastAsia"/>
          <w:sz w:val="24"/>
          <w:szCs w:val="24"/>
        </w:rPr>
      </w:pPr>
      <w:r>
        <w:rPr>
          <w:rFonts w:hint="eastAsia"/>
          <w:b/>
          <w:sz w:val="24"/>
          <w:szCs w:val="24"/>
        </w:rPr>
        <w:t>(五)、</w:t>
      </w:r>
      <w:r>
        <w:rPr>
          <w:rFonts w:hint="eastAsia"/>
          <w:b/>
          <w:color w:val="000000"/>
          <w:kern w:val="0"/>
          <w:sz w:val="24"/>
        </w:rPr>
        <w:t>【课件投影】</w:t>
      </w:r>
      <w:r>
        <w:rPr>
          <w:rFonts w:hint="eastAsia"/>
          <w:sz w:val="24"/>
          <w:szCs w:val="24"/>
        </w:rPr>
        <w:t>请完成下列练习，独立完成后可以交流证明过程，愿意的同学可以来展示。</w:t>
      </w:r>
    </w:p>
    <w:p w:rsidR="0031729C" w:rsidRDefault="0031729C" w:rsidP="0031729C">
      <w:pPr>
        <w:pStyle w:val="a6"/>
        <w:rPr>
          <w:rFonts w:hint="eastAsia"/>
          <w:sz w:val="24"/>
          <w:szCs w:val="24"/>
        </w:rPr>
      </w:pPr>
      <w:r>
        <w:rPr>
          <w:rFonts w:hint="eastAsia"/>
          <w:sz w:val="24"/>
          <w:szCs w:val="24"/>
        </w:rPr>
        <w:t>如下图，AB是⊙O的直径，∠ABT=45</w:t>
      </w:r>
      <w:r>
        <w:rPr>
          <w:sz w:val="24"/>
          <w:szCs w:val="24"/>
        </w:rPr>
        <w:t>°</w:t>
      </w:r>
      <w:r>
        <w:rPr>
          <w:rFonts w:hint="eastAsia"/>
          <w:sz w:val="24"/>
          <w:szCs w:val="24"/>
        </w:rPr>
        <w:t>，AT＝AB．</w:t>
      </w:r>
    </w:p>
    <w:p w:rsidR="0031729C" w:rsidRDefault="000642D7" w:rsidP="0031729C">
      <w:pPr>
        <w:pStyle w:val="a6"/>
        <w:jc w:val="center"/>
        <w:rPr>
          <w:rFonts w:hint="eastAsia"/>
          <w:sz w:val="24"/>
          <w:szCs w:val="24"/>
        </w:rPr>
      </w:pPr>
      <w:r>
        <w:rPr>
          <w:noProof/>
          <w:sz w:val="24"/>
          <w:szCs w:val="24"/>
        </w:rPr>
        <w:drawing>
          <wp:inline distT="0" distB="0" distL="0" distR="0">
            <wp:extent cx="1781175" cy="1409700"/>
            <wp:effectExtent l="0" t="0" r="9525" b="0"/>
            <wp:docPr id="685" name="图片 685" descr="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285c"/>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a:ln>
                      <a:noFill/>
                    </a:ln>
                  </pic:spPr>
                </pic:pic>
              </a:graphicData>
            </a:graphic>
          </wp:inline>
        </w:drawing>
      </w:r>
    </w:p>
    <w:p w:rsidR="0031729C" w:rsidRDefault="0031729C" w:rsidP="0031729C">
      <w:pPr>
        <w:pStyle w:val="a6"/>
        <w:rPr>
          <w:rFonts w:hint="eastAsia"/>
          <w:sz w:val="24"/>
          <w:szCs w:val="24"/>
        </w:rPr>
      </w:pPr>
      <w:r>
        <w:rPr>
          <w:rFonts w:hint="eastAsia"/>
          <w:sz w:val="24"/>
          <w:szCs w:val="24"/>
        </w:rPr>
        <w:t>求证：AT是⊙O的切线．</w:t>
      </w:r>
    </w:p>
    <w:p w:rsidR="0031729C" w:rsidRDefault="0031729C" w:rsidP="0031729C">
      <w:pPr>
        <w:pStyle w:val="a6"/>
        <w:ind w:firstLineChars="200" w:firstLine="480"/>
        <w:rPr>
          <w:rFonts w:hint="eastAsia"/>
          <w:sz w:val="24"/>
          <w:szCs w:val="24"/>
        </w:rPr>
      </w:pPr>
      <w:r>
        <w:rPr>
          <w:rFonts w:hint="eastAsia"/>
          <w:sz w:val="24"/>
          <w:szCs w:val="24"/>
        </w:rPr>
        <w:t>（设计意图：这是切线判定定理的一个应用，能让学生真正理解运用切线判定定理。）</w:t>
      </w:r>
    </w:p>
    <w:p w:rsidR="0031729C" w:rsidRDefault="0031729C" w:rsidP="0031729C">
      <w:pPr>
        <w:pStyle w:val="a6"/>
        <w:ind w:firstLineChars="200" w:firstLine="480"/>
        <w:rPr>
          <w:rFonts w:hint="eastAsia"/>
          <w:sz w:val="24"/>
          <w:szCs w:val="24"/>
        </w:rPr>
      </w:pPr>
      <w:r>
        <w:rPr>
          <w:rFonts w:hint="eastAsia"/>
          <w:sz w:val="24"/>
          <w:szCs w:val="24"/>
        </w:rPr>
        <w:t>（简要实录：寂静几分钟后，陆续有几位学生抢着来投影展示。</w:t>
      </w:r>
    </w:p>
    <w:p w:rsidR="0031729C" w:rsidRDefault="0031729C" w:rsidP="0031729C">
      <w:pPr>
        <w:pStyle w:val="a6"/>
        <w:rPr>
          <w:rFonts w:hint="eastAsia"/>
          <w:sz w:val="24"/>
          <w:szCs w:val="24"/>
        </w:rPr>
      </w:pPr>
      <w:r>
        <w:rPr>
          <w:rFonts w:hint="eastAsia"/>
          <w:sz w:val="24"/>
          <w:szCs w:val="24"/>
        </w:rPr>
        <w:t>证明：∵AB=AT，∠ABT＝45</w:t>
      </w:r>
      <w:r>
        <w:rPr>
          <w:sz w:val="24"/>
          <w:szCs w:val="24"/>
        </w:rPr>
        <w:t>°</w:t>
      </w:r>
      <w:r>
        <w:rPr>
          <w:rFonts w:hint="eastAsia"/>
          <w:sz w:val="24"/>
          <w:szCs w:val="24"/>
        </w:rPr>
        <w:t>．</w:t>
      </w:r>
    </w:p>
    <w:p w:rsidR="0031729C" w:rsidRDefault="0031729C" w:rsidP="0031729C">
      <w:pPr>
        <w:pStyle w:val="a6"/>
        <w:rPr>
          <w:rFonts w:hint="eastAsia"/>
          <w:sz w:val="24"/>
          <w:szCs w:val="24"/>
        </w:rPr>
      </w:pPr>
      <w:r>
        <w:rPr>
          <w:rFonts w:hint="eastAsia"/>
          <w:sz w:val="24"/>
          <w:szCs w:val="24"/>
        </w:rPr>
        <w:t xml:space="preserve">      ∴∠ATB＝∠ABT＝45</w:t>
      </w:r>
      <w:r>
        <w:rPr>
          <w:sz w:val="24"/>
          <w:szCs w:val="24"/>
        </w:rPr>
        <w:t>°</w:t>
      </w:r>
      <w:r>
        <w:rPr>
          <w:rFonts w:hint="eastAsia"/>
          <w:sz w:val="24"/>
          <w:szCs w:val="24"/>
        </w:rPr>
        <w:t>．</w:t>
      </w:r>
    </w:p>
    <w:p w:rsidR="0031729C" w:rsidRDefault="0031729C" w:rsidP="0031729C">
      <w:pPr>
        <w:pStyle w:val="a6"/>
        <w:rPr>
          <w:rFonts w:hint="eastAsia"/>
          <w:sz w:val="24"/>
          <w:szCs w:val="24"/>
        </w:rPr>
      </w:pPr>
      <w:r>
        <w:rPr>
          <w:rFonts w:hint="eastAsia"/>
          <w:sz w:val="24"/>
          <w:szCs w:val="24"/>
        </w:rPr>
        <w:t xml:space="preserve">      ∴∠TAB=180</w:t>
      </w:r>
      <w:r>
        <w:rPr>
          <w:sz w:val="24"/>
          <w:szCs w:val="24"/>
        </w:rPr>
        <w:t>°</w:t>
      </w:r>
      <w:r>
        <w:rPr>
          <w:rFonts w:hint="eastAsia"/>
          <w:sz w:val="24"/>
          <w:szCs w:val="24"/>
        </w:rPr>
        <w:t>-∠ABT-∠ATB=90</w:t>
      </w:r>
      <w:r>
        <w:rPr>
          <w:sz w:val="24"/>
          <w:szCs w:val="24"/>
        </w:rPr>
        <w:t>°</w:t>
      </w:r>
      <w:r>
        <w:rPr>
          <w:rFonts w:hint="eastAsia"/>
          <w:sz w:val="24"/>
          <w:szCs w:val="24"/>
        </w:rPr>
        <w:t>．</w:t>
      </w:r>
    </w:p>
    <w:p w:rsidR="0031729C" w:rsidRDefault="0031729C" w:rsidP="0031729C">
      <w:pPr>
        <w:pStyle w:val="a6"/>
        <w:ind w:firstLineChars="300" w:firstLine="720"/>
        <w:rPr>
          <w:rFonts w:hint="eastAsia"/>
          <w:sz w:val="24"/>
          <w:szCs w:val="24"/>
        </w:rPr>
      </w:pPr>
      <w:r>
        <w:rPr>
          <w:rFonts w:hint="eastAsia"/>
          <w:sz w:val="24"/>
          <w:szCs w:val="24"/>
        </w:rPr>
        <w:t>∴AT⊥AB，即AT是⊙O的切线．</w:t>
      </w:r>
    </w:p>
    <w:p w:rsidR="0031729C" w:rsidRDefault="0031729C" w:rsidP="0031729C">
      <w:pPr>
        <w:pStyle w:val="a6"/>
        <w:ind w:firstLineChars="200" w:firstLine="482"/>
        <w:rPr>
          <w:rFonts w:hint="eastAsia"/>
          <w:b/>
          <w:sz w:val="24"/>
          <w:szCs w:val="24"/>
        </w:rPr>
      </w:pPr>
      <w:r>
        <w:rPr>
          <w:rFonts w:hint="eastAsia"/>
          <w:b/>
          <w:sz w:val="24"/>
          <w:szCs w:val="24"/>
        </w:rPr>
        <w:t>（六）、</w:t>
      </w:r>
      <w:r>
        <w:rPr>
          <w:rFonts w:hint="eastAsia"/>
          <w:b/>
          <w:color w:val="000000"/>
          <w:kern w:val="0"/>
          <w:sz w:val="24"/>
        </w:rPr>
        <w:t>【课件投影】</w:t>
      </w:r>
      <w:r>
        <w:rPr>
          <w:rFonts w:hint="eastAsia"/>
          <w:sz w:val="24"/>
          <w:szCs w:val="24"/>
        </w:rPr>
        <w:t>课后作业</w:t>
      </w:r>
    </w:p>
    <w:p w:rsidR="0031729C" w:rsidRDefault="0031729C" w:rsidP="0031729C">
      <w:pPr>
        <w:pStyle w:val="a6"/>
        <w:numPr>
          <w:ilvl w:val="0"/>
          <w:numId w:val="12"/>
        </w:numPr>
        <w:rPr>
          <w:sz w:val="24"/>
          <w:szCs w:val="24"/>
        </w:rPr>
      </w:pPr>
      <w:r>
        <w:rPr>
          <w:rFonts w:hint="eastAsia"/>
          <w:sz w:val="24"/>
          <w:szCs w:val="24"/>
        </w:rPr>
        <w:t>以边长为3,4,5的三角形的三个顶点为圆心,分别作圆与对边相切,则这三个圆的半径分别是多少?</w:t>
      </w:r>
    </w:p>
    <w:p w:rsidR="0031729C" w:rsidRDefault="0031729C" w:rsidP="0031729C">
      <w:pPr>
        <w:pStyle w:val="a6"/>
        <w:ind w:leftChars="171" w:left="719" w:hangingChars="150" w:hanging="360"/>
        <w:rPr>
          <w:rFonts w:hint="eastAsia"/>
          <w:sz w:val="24"/>
          <w:szCs w:val="24"/>
        </w:rPr>
      </w:pPr>
      <w:r>
        <w:rPr>
          <w:rFonts w:hint="eastAsia"/>
          <w:sz w:val="24"/>
          <w:szCs w:val="24"/>
        </w:rPr>
        <w:t>2、已知AB是⊙O的直径，BC是⊙O的切线，切点为B，OC平行于弦AD．  求证：DC是⊙O的切线．</w:t>
      </w:r>
    </w:p>
    <w:p w:rsidR="0031729C" w:rsidRDefault="000642D7" w:rsidP="0031729C">
      <w:pPr>
        <w:pStyle w:val="a6"/>
        <w:ind w:firstLine="420"/>
        <w:jc w:val="center"/>
        <w:rPr>
          <w:rFonts w:hint="eastAsia"/>
          <w:sz w:val="24"/>
          <w:szCs w:val="24"/>
        </w:rPr>
      </w:pPr>
      <w:r>
        <w:rPr>
          <w:noProof/>
          <w:sz w:val="24"/>
          <w:szCs w:val="24"/>
        </w:rPr>
        <w:drawing>
          <wp:inline distT="0" distB="0" distL="0" distR="0">
            <wp:extent cx="1419225" cy="1209675"/>
            <wp:effectExtent l="0" t="0" r="9525" b="9525"/>
            <wp:docPr id="686" name="图片 686" descr="2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286a"/>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p>
    <w:p w:rsidR="0031729C" w:rsidRDefault="0031729C" w:rsidP="0031729C">
      <w:pPr>
        <w:pStyle w:val="a6"/>
        <w:ind w:firstLine="420"/>
        <w:jc w:val="center"/>
        <w:rPr>
          <w:rFonts w:hint="eastAsia"/>
          <w:sz w:val="24"/>
          <w:szCs w:val="24"/>
        </w:rPr>
      </w:pPr>
      <w:r>
        <w:rPr>
          <w:rFonts w:hint="eastAsia"/>
          <w:sz w:val="24"/>
          <w:szCs w:val="24"/>
        </w:rPr>
        <w:t>（设计意图：课后作业的布置有助于学生对本节知识点的巩固，第二题是中招试题，让</w:t>
      </w:r>
      <w:r>
        <w:rPr>
          <w:rFonts w:hint="eastAsia"/>
          <w:sz w:val="24"/>
          <w:szCs w:val="24"/>
        </w:rPr>
        <w:lastRenderedPageBreak/>
        <w:t>学生体会中考对本节知识的考点。）</w:t>
      </w:r>
    </w:p>
    <w:p w:rsidR="0031729C" w:rsidRDefault="0031729C" w:rsidP="0031729C">
      <w:pPr>
        <w:pStyle w:val="a6"/>
        <w:ind w:firstLineChars="196" w:firstLine="472"/>
        <w:rPr>
          <w:rFonts w:hint="eastAsia"/>
          <w:b/>
          <w:color w:val="000000"/>
          <w:kern w:val="0"/>
          <w:sz w:val="24"/>
        </w:rPr>
      </w:pPr>
      <w:r>
        <w:rPr>
          <w:rFonts w:hint="eastAsia"/>
          <w:b/>
          <w:color w:val="000000"/>
          <w:kern w:val="0"/>
          <w:sz w:val="24"/>
        </w:rPr>
        <w:t>【课后反思】</w:t>
      </w:r>
    </w:p>
    <w:p w:rsidR="0031729C" w:rsidRDefault="0031729C" w:rsidP="0031729C">
      <w:pPr>
        <w:ind w:firstLineChars="200" w:firstLine="480"/>
        <w:rPr>
          <w:rFonts w:hint="eastAsia"/>
          <w:sz w:val="24"/>
        </w:rPr>
      </w:pPr>
      <w:r>
        <w:rPr>
          <w:rFonts w:hint="eastAsia"/>
          <w:sz w:val="24"/>
        </w:rPr>
        <w:t>我校为了全面实施诱思探究教学，制订了教师诱思探究常态化的实施计划，我也第一批报名加入了，开了诱思博客，制定了诱思探究常态化个人实施计划，一直以来自觉学习《诱思探究学科教学论》及诱思探究最新成果，最新版本《探究性学习方式实验研究重要资料汇编》等。把诱思探究学科教学论应用于课堂。</w:t>
      </w:r>
    </w:p>
    <w:p w:rsidR="0031729C" w:rsidRDefault="0031729C" w:rsidP="0031729C">
      <w:pPr>
        <w:ind w:firstLineChars="200" w:firstLine="480"/>
        <w:rPr>
          <w:rFonts w:hint="eastAsia"/>
          <w:sz w:val="24"/>
        </w:rPr>
      </w:pPr>
      <w:r>
        <w:rPr>
          <w:rFonts w:hint="eastAsia"/>
          <w:sz w:val="24"/>
        </w:rPr>
        <w:t>2009</w:t>
      </w:r>
      <w:r>
        <w:rPr>
          <w:rFonts w:hint="eastAsia"/>
          <w:sz w:val="24"/>
        </w:rPr>
        <w:t>年</w:t>
      </w:r>
      <w:r>
        <w:rPr>
          <w:rFonts w:hint="eastAsia"/>
          <w:sz w:val="24"/>
        </w:rPr>
        <w:t>12</w:t>
      </w:r>
      <w:r>
        <w:rPr>
          <w:rFonts w:hint="eastAsia"/>
          <w:sz w:val="24"/>
        </w:rPr>
        <w:t>月，张熊飞教授和吴老师亲临我校，进行了“诱思探究”讲座，使我受益匪浅，领略了两位老人治学的风采。前两次张教授莅临我校时由于我正置婚假和产假都错过了张教授的指导，深感遗憾，所以对诱思探究课无从下手，更别说理论一直在与时俱进，更觉得跟不上脚步，觉得很困惑。以前</w:t>
      </w:r>
      <w:r>
        <w:rPr>
          <w:rFonts w:ascii="宋体" w:hAnsi="宋体" w:hint="eastAsia"/>
          <w:sz w:val="24"/>
        </w:rPr>
        <w:t>在教案设计中不是围绕学生的需要来组织教学，而是希望每节课都能够按照自己备课时所设想的那样，课堂上追求尽善尽美，不希望出现“突发事件”，对学生“出奇”的提问或见解，及时封堵，不敢让学生自己探索，包办代替现象严重。我很辛苦，学生很痛苦，怎样才能实现新课程所提出的“人人学有价值的数学，人人都能获得必需的数学；不同的人在数学上得到不同的发展”一直困扰着我。</w:t>
      </w:r>
      <w:r>
        <w:rPr>
          <w:rFonts w:hint="eastAsia"/>
          <w:sz w:val="24"/>
        </w:rPr>
        <w:t>这次聆听了张教授的讲座，重点对课程理念与教学理念的辩证关系、《典型教学设计研究》的撰写和个人总结论文的撰写进行辅导，使我对诱思探究理论的认识及应用又上升了一个层次。这节课是本着</w:t>
      </w:r>
      <w:r>
        <w:rPr>
          <w:rFonts w:hint="eastAsia"/>
          <w:color w:val="000000"/>
          <w:sz w:val="24"/>
        </w:rPr>
        <w:t>“体验为红线，思维为主攻；探索得资料，研究获本质”设计的</w:t>
      </w:r>
      <w:r>
        <w:rPr>
          <w:rFonts w:hint="eastAsia"/>
          <w:sz w:val="24"/>
        </w:rPr>
        <w:t>一节常态课。</w:t>
      </w:r>
    </w:p>
    <w:p w:rsidR="0031729C" w:rsidRDefault="0031729C" w:rsidP="0031729C">
      <w:pPr>
        <w:ind w:firstLineChars="250" w:firstLine="600"/>
        <w:rPr>
          <w:rFonts w:cs="宋体" w:hint="eastAsia"/>
          <w:sz w:val="24"/>
        </w:rPr>
      </w:pPr>
      <w:r>
        <w:rPr>
          <w:rFonts w:hint="eastAsia"/>
          <w:sz w:val="24"/>
        </w:rPr>
        <w:t>探究切线的判定方法是一个难点同时也是一个亮点，这是因为运用课件创设最佳情境，在导向性信息诱导下层层递进，通过自主探索、合作交流，促使学生全身心地投入到学习活动中，同时通过课件的演示，吸引学生的注意力、激发学生学习兴趣，减轻心理压力，使师生，生生关系融洽。</w:t>
      </w:r>
      <w:r>
        <w:rPr>
          <w:rFonts w:cs="宋体" w:hint="eastAsia"/>
          <w:sz w:val="24"/>
        </w:rPr>
        <w:t>新《数学课程标准》这样说：有效的数学学习活动不能单纯地依赖模仿与记忆，动手实践、自主探索与合作交流是学生数学学习的重要方式。从这句话我们可以看出，新课程标准是对传统教学的科学变革。比如我们在传统数学教学中比较注重模仿与记忆，而今新课程标准中不否认它，只是注入了动手实践、自主探索与合作交流等数学学习活动的新鲜血液。在本节课教学中，坚持把课堂还给学生，让学生运用学法，合作探究，充分展示，发挥学生自身的积极性，能动性，创造性，通过灵活运用多种教学策略，培养学生逻辑推理能力，突破本节课的重难点。因此我深深地体会到：探究学习方式是能够提高数学课堂教学的科学方法，能够激发学生的学习兴趣，培养学生自学能力、迁移能力，全面开发学生潜能，培养学生创新意识。关注学生的兴趣、品质、意志的培养、自学能力的培养、思维能力的培养，达到变“学会”为“会学”，从“会学”到“会用”。</w:t>
      </w:r>
    </w:p>
    <w:p w:rsidR="0031729C" w:rsidRDefault="0031729C" w:rsidP="0031729C">
      <w:pPr>
        <w:pStyle w:val="a6"/>
        <w:ind w:firstLineChars="200" w:firstLine="480"/>
        <w:rPr>
          <w:rFonts w:ascii="??" w:hAnsi="??" w:cs="宋体" w:hint="eastAsia"/>
          <w:color w:val="000000"/>
          <w:kern w:val="0"/>
          <w:sz w:val="24"/>
          <w:szCs w:val="24"/>
        </w:rPr>
      </w:pPr>
      <w:r>
        <w:rPr>
          <w:rFonts w:hint="eastAsia"/>
          <w:sz w:val="24"/>
          <w:szCs w:val="24"/>
        </w:rPr>
        <w:t>第三个认知层次中，我将教材内容作了一个小变动将课后的“问题解决”提前，放在“做一做”之后来探究。要想上出一节有思想含量的课，首先我们自己要好好地想过。正所谓“疑是思之始，学之端。”备课时注意到能否补充过圆外一点引圆的切线呢？这样，让学生有一个完整的知识体系。在整个探究过程中都是引导学生先动眼看，动脑思，再动手做，动笔写，自己完不成的再动口议，不会的同学认真动耳听等，利用导向性信息诱导学生实现“七动”。当探索出圆的切线的判定方法及三角形内接圆的画法后安排四个题目，难度逐级加深，让学生体会知识应用价值，增强学习兴趣。第四题旨在把学生头脑中零散的圆的知识点有机地组合起来，从而形成一个有机体，使学生对这些知识点不再是孤立地看待，而是在应用这些知识时，能顺藤摸瓜地找到对应的及相关的知识点，同时能把这些知识加以灵活运用。</w:t>
      </w:r>
      <w:r>
        <w:rPr>
          <w:rFonts w:ascii="??" w:hAnsi="??" w:cs="宋体" w:hint="eastAsia"/>
          <w:color w:val="000000"/>
          <w:kern w:val="0"/>
          <w:sz w:val="24"/>
          <w:szCs w:val="24"/>
        </w:rPr>
        <w:t>讨论是创造的</w:t>
      </w:r>
      <w:r>
        <w:rPr>
          <w:rFonts w:ascii="??" w:hAnsi="??" w:cs="宋体"/>
          <w:color w:val="000000"/>
          <w:kern w:val="0"/>
          <w:sz w:val="24"/>
          <w:szCs w:val="24"/>
        </w:rPr>
        <w:t>“</w:t>
      </w:r>
      <w:r>
        <w:rPr>
          <w:rFonts w:ascii="??" w:hAnsi="??" w:cs="宋体" w:hint="eastAsia"/>
          <w:color w:val="000000"/>
          <w:kern w:val="0"/>
          <w:sz w:val="24"/>
          <w:szCs w:val="24"/>
        </w:rPr>
        <w:t>助产婆</w:t>
      </w:r>
      <w:r>
        <w:rPr>
          <w:rFonts w:ascii="??" w:hAnsi="??" w:cs="宋体"/>
          <w:color w:val="000000"/>
          <w:kern w:val="0"/>
          <w:sz w:val="24"/>
          <w:szCs w:val="24"/>
        </w:rPr>
        <w:t>”</w:t>
      </w:r>
      <w:r>
        <w:rPr>
          <w:rFonts w:ascii="??" w:hAnsi="??" w:cs="宋体" w:hint="eastAsia"/>
          <w:color w:val="000000"/>
          <w:kern w:val="0"/>
          <w:sz w:val="24"/>
          <w:szCs w:val="24"/>
        </w:rPr>
        <w:t>。在诱思探究教学过程中，小组讨论就显得尤为重要了。在教学实践中发现，对所提出的问题，进行充分讨论，调动了学生思维的积极性，有助于创造性思维的活动。使智力从</w:t>
      </w:r>
      <w:r>
        <w:rPr>
          <w:rFonts w:ascii="??" w:hAnsi="??" w:cs="宋体"/>
          <w:color w:val="000000"/>
          <w:kern w:val="0"/>
          <w:sz w:val="24"/>
          <w:szCs w:val="24"/>
        </w:rPr>
        <w:t>“</w:t>
      </w:r>
      <w:r>
        <w:rPr>
          <w:rFonts w:ascii="??" w:hAnsi="??" w:cs="宋体" w:hint="eastAsia"/>
          <w:color w:val="000000"/>
          <w:kern w:val="0"/>
          <w:sz w:val="24"/>
          <w:szCs w:val="24"/>
        </w:rPr>
        <w:t>常态</w:t>
      </w:r>
      <w:r>
        <w:rPr>
          <w:rFonts w:ascii="??" w:hAnsi="??" w:cs="宋体"/>
          <w:color w:val="000000"/>
          <w:kern w:val="0"/>
          <w:sz w:val="24"/>
          <w:szCs w:val="24"/>
        </w:rPr>
        <w:t>”</w:t>
      </w:r>
      <w:r>
        <w:rPr>
          <w:rFonts w:ascii="??" w:hAnsi="??" w:cs="宋体" w:hint="eastAsia"/>
          <w:color w:val="000000"/>
          <w:kern w:val="0"/>
          <w:sz w:val="24"/>
          <w:szCs w:val="24"/>
        </w:rPr>
        <w:t>跃迁到</w:t>
      </w:r>
      <w:r>
        <w:rPr>
          <w:rFonts w:ascii="??" w:hAnsi="??" w:cs="宋体"/>
          <w:color w:val="000000"/>
          <w:kern w:val="0"/>
          <w:sz w:val="24"/>
          <w:szCs w:val="24"/>
        </w:rPr>
        <w:t>“</w:t>
      </w:r>
      <w:r>
        <w:rPr>
          <w:rFonts w:ascii="??" w:hAnsi="??" w:cs="宋体" w:hint="eastAsia"/>
          <w:color w:val="000000"/>
          <w:kern w:val="0"/>
          <w:sz w:val="24"/>
          <w:szCs w:val="24"/>
        </w:rPr>
        <w:t>激发态</w:t>
      </w:r>
      <w:r>
        <w:rPr>
          <w:rFonts w:ascii="??" w:hAnsi="??" w:cs="宋体"/>
          <w:color w:val="000000"/>
          <w:kern w:val="0"/>
          <w:sz w:val="24"/>
          <w:szCs w:val="24"/>
        </w:rPr>
        <w:t>”</w:t>
      </w:r>
      <w:r>
        <w:rPr>
          <w:rFonts w:ascii="??" w:hAnsi="??" w:cs="宋体" w:hint="eastAsia"/>
          <w:color w:val="000000"/>
          <w:kern w:val="0"/>
          <w:sz w:val="24"/>
          <w:szCs w:val="24"/>
        </w:rPr>
        <w:t>，由此迸发出创造性的思维火花。从而做到“以诱达思”“促进创新”。</w:t>
      </w:r>
    </w:p>
    <w:p w:rsidR="0031729C" w:rsidRDefault="0031729C" w:rsidP="0031729C">
      <w:pPr>
        <w:ind w:firstLineChars="300" w:firstLine="720"/>
        <w:rPr>
          <w:rFonts w:ascii="宋体" w:hAnsi="宋体" w:cs="宋体" w:hint="eastAsia"/>
          <w:kern w:val="0"/>
          <w:sz w:val="24"/>
        </w:rPr>
      </w:pPr>
      <w:r>
        <w:rPr>
          <w:rFonts w:ascii="宋体" w:hAnsi="宋体" w:cs="宋体" w:hint="eastAsia"/>
          <w:kern w:val="0"/>
          <w:sz w:val="24"/>
        </w:rPr>
        <w:t>四年来，张教授两次莅临我校，对广大教师进行亲自指导，七十高龄的老人连做几个小时的报告，连听两天的展示课，让我们每个人都为之感动。</w:t>
      </w:r>
      <w:r>
        <w:rPr>
          <w:rFonts w:hint="eastAsia"/>
          <w:sz w:val="24"/>
        </w:rPr>
        <w:t>承蒙张教授的亲自指导。“诱思探究”教学方法如春风一般吹开了数学课堂的大门，采用探究式教学方式，教给学生必要的</w:t>
      </w:r>
      <w:r>
        <w:rPr>
          <w:rFonts w:hint="eastAsia"/>
          <w:sz w:val="24"/>
        </w:rPr>
        <w:lastRenderedPageBreak/>
        <w:t>思维策略，以一种随“师”潜入思，润“生”细无声的引导方式，使学生在导向性信息的引导下进行问题的探究。</w:t>
      </w:r>
      <w:r>
        <w:rPr>
          <w:rFonts w:ascii="宋体" w:hAnsi="宋体" w:cs="宋体" w:hint="eastAsia"/>
          <w:kern w:val="0"/>
          <w:sz w:val="24"/>
        </w:rPr>
        <w:t>从此我的数学课堂不再是“独角戏”。</w:t>
      </w:r>
      <w:r>
        <w:rPr>
          <w:rFonts w:hint="eastAsia"/>
          <w:color w:val="000000"/>
          <w:sz w:val="24"/>
        </w:rPr>
        <w:t>“教贵善诱，学贵善思，以诱达思，启智悟道”</w:t>
      </w:r>
      <w:r>
        <w:rPr>
          <w:rFonts w:cs="宋体" w:hint="eastAsia"/>
          <w:sz w:val="24"/>
        </w:rPr>
        <w:t>让我在教学中受用一生。</w:t>
      </w:r>
    </w:p>
    <w:p w:rsidR="00C67C11" w:rsidRDefault="00C67C11" w:rsidP="00FB6469">
      <w:pPr>
        <w:ind w:firstLineChars="200" w:firstLine="420"/>
        <w:jc w:val="left"/>
        <w:rPr>
          <w:rFonts w:ascii="宋体" w:hAnsi="宋体" w:hint="eastAsia"/>
          <w:szCs w:val="21"/>
        </w:rPr>
      </w:pPr>
    </w:p>
    <w:p w:rsidR="0031729C" w:rsidRDefault="0031729C" w:rsidP="00FB6469">
      <w:pPr>
        <w:ind w:firstLineChars="200" w:firstLine="420"/>
        <w:jc w:val="left"/>
        <w:rPr>
          <w:rFonts w:ascii="宋体" w:hAnsi="宋体" w:hint="eastAsia"/>
          <w:szCs w:val="21"/>
        </w:rPr>
      </w:pPr>
    </w:p>
    <w:p w:rsidR="0031729C" w:rsidRPr="0031729C" w:rsidRDefault="0031729C" w:rsidP="00FB6469">
      <w:pPr>
        <w:ind w:firstLineChars="200" w:firstLine="420"/>
        <w:jc w:val="left"/>
        <w:rPr>
          <w:rFonts w:ascii="宋体" w:hAnsi="宋体" w:hint="eastAsia"/>
          <w:szCs w:val="21"/>
        </w:rPr>
      </w:pPr>
    </w:p>
    <w:sectPr w:rsidR="0031729C" w:rsidRPr="0031729C" w:rsidSect="006B3E89">
      <w:footerReference w:type="even" r:id="rId257"/>
      <w:footerReference w:type="default" r:id="rId258"/>
      <w:pgSz w:w="11907" w:h="16840"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5C3" w:rsidRDefault="008005C3">
      <w:r>
        <w:separator/>
      </w:r>
    </w:p>
  </w:endnote>
  <w:endnote w:type="continuationSeparator" w:id="0">
    <w:p w:rsidR="008005C3" w:rsidRDefault="0080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40001" w:csb1="00000000"/>
  </w:font>
  <w:font w:name="华文新魏">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89" w:rsidRDefault="006B3E89" w:rsidP="006B3E8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B3E89" w:rsidRDefault="006B3E8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89" w:rsidRDefault="006B3E89" w:rsidP="006B3E8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0642D7">
      <w:rPr>
        <w:rStyle w:val="a4"/>
        <w:noProof/>
      </w:rPr>
      <w:t>1</w:t>
    </w:r>
    <w:r>
      <w:rPr>
        <w:rStyle w:val="a4"/>
      </w:rPr>
      <w:fldChar w:fldCharType="end"/>
    </w:r>
  </w:p>
  <w:p w:rsidR="006B3E89" w:rsidRDefault="006B3E8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5C3" w:rsidRDefault="008005C3">
      <w:r>
        <w:separator/>
      </w:r>
    </w:p>
  </w:footnote>
  <w:footnote w:type="continuationSeparator" w:id="0">
    <w:p w:rsidR="008005C3" w:rsidRDefault="00800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500"/>
        </w:tabs>
        <w:ind w:left="1500" w:hanging="420"/>
      </w:pPr>
    </w:lvl>
    <w:lvl w:ilvl="2">
      <w:start w:val="1"/>
      <w:numFmt w:val="lowerRoman"/>
      <w:lvlText w:val="%3."/>
      <w:lvlJc w:val="right"/>
      <w:pPr>
        <w:tabs>
          <w:tab w:val="num" w:pos="1920"/>
        </w:tabs>
        <w:ind w:left="1920" w:hanging="420"/>
      </w:pPr>
    </w:lvl>
    <w:lvl w:ilvl="3">
      <w:start w:val="1"/>
      <w:numFmt w:val="decimal"/>
      <w:lvlText w:val="%4."/>
      <w:lvlJc w:val="left"/>
      <w:pPr>
        <w:tabs>
          <w:tab w:val="num" w:pos="2340"/>
        </w:tabs>
        <w:ind w:left="2340" w:hanging="420"/>
      </w:pPr>
    </w:lvl>
    <w:lvl w:ilvl="4">
      <w:start w:val="1"/>
      <w:numFmt w:val="lowerLetter"/>
      <w:lvlText w:val="%5)"/>
      <w:lvlJc w:val="left"/>
      <w:pPr>
        <w:tabs>
          <w:tab w:val="num" w:pos="2760"/>
        </w:tabs>
        <w:ind w:left="2760" w:hanging="420"/>
      </w:pPr>
    </w:lvl>
    <w:lvl w:ilvl="5">
      <w:start w:val="1"/>
      <w:numFmt w:val="lowerRoman"/>
      <w:lvlText w:val="%6."/>
      <w:lvlJc w:val="right"/>
      <w:pPr>
        <w:tabs>
          <w:tab w:val="num" w:pos="3180"/>
        </w:tabs>
        <w:ind w:left="3180" w:hanging="420"/>
      </w:pPr>
    </w:lvl>
    <w:lvl w:ilvl="6">
      <w:start w:val="1"/>
      <w:numFmt w:val="decimal"/>
      <w:lvlText w:val="%7."/>
      <w:lvlJc w:val="left"/>
      <w:pPr>
        <w:tabs>
          <w:tab w:val="num" w:pos="3600"/>
        </w:tabs>
        <w:ind w:left="3600" w:hanging="420"/>
      </w:pPr>
    </w:lvl>
    <w:lvl w:ilvl="7">
      <w:start w:val="1"/>
      <w:numFmt w:val="lowerLetter"/>
      <w:lvlText w:val="%8)"/>
      <w:lvlJc w:val="left"/>
      <w:pPr>
        <w:tabs>
          <w:tab w:val="num" w:pos="4020"/>
        </w:tabs>
        <w:ind w:left="4020" w:hanging="420"/>
      </w:pPr>
    </w:lvl>
    <w:lvl w:ilvl="8">
      <w:start w:val="1"/>
      <w:numFmt w:val="lowerRoman"/>
      <w:lvlText w:val="%9."/>
      <w:lvlJc w:val="right"/>
      <w:pPr>
        <w:tabs>
          <w:tab w:val="num" w:pos="4440"/>
        </w:tabs>
        <w:ind w:left="4440" w:hanging="420"/>
      </w:pPr>
    </w:lvl>
  </w:abstractNum>
  <w:abstractNum w:abstractNumId="1">
    <w:nsid w:val="0000000B"/>
    <w:multiLevelType w:val="multilevel"/>
    <w:tmpl w:val="0000000B"/>
    <w:lvl w:ilvl="0">
      <w:start w:val="1"/>
      <w:numFmt w:val="decimal"/>
      <w:lvlText w:val="%1、"/>
      <w:lvlJc w:val="left"/>
      <w:pPr>
        <w:tabs>
          <w:tab w:val="num" w:pos="1140"/>
        </w:tabs>
        <w:ind w:left="1140" w:hanging="600"/>
      </w:pPr>
      <w:rPr>
        <w:rFonts w:ascii="Times New Roman" w:eastAsia="Times New Roman" w:hAnsi="Times New Roman" w:cs="Times New Roman"/>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
    <w:nsid w:val="00000010"/>
    <w:multiLevelType w:val="multilevel"/>
    <w:tmpl w:val="00000010"/>
    <w:lvl w:ilvl="0">
      <w:start w:val="1"/>
      <w:numFmt w:val="japaneseCounting"/>
      <w:lvlText w:val="%1、"/>
      <w:lvlJc w:val="left"/>
      <w:pPr>
        <w:tabs>
          <w:tab w:val="num" w:pos="1202"/>
        </w:tabs>
        <w:ind w:left="1202" w:hanging="720"/>
      </w:pPr>
      <w:rPr>
        <w:rFonts w:hint="default"/>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0000012"/>
    <w:multiLevelType w:val="multilevel"/>
    <w:tmpl w:val="000000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4">
    <w:nsid w:val="064E1F33"/>
    <w:multiLevelType w:val="hybridMultilevel"/>
    <w:tmpl w:val="5D28352E"/>
    <w:lvl w:ilvl="0" w:tplc="9FBEB5DC">
      <w:start w:val="1"/>
      <w:numFmt w:val="decimal"/>
      <w:lvlText w:val="%1．"/>
      <w:lvlJc w:val="left"/>
      <w:pPr>
        <w:tabs>
          <w:tab w:val="num" w:pos="720"/>
        </w:tabs>
        <w:ind w:left="720" w:hanging="360"/>
      </w:pPr>
      <w:rPr>
        <w:rFonts w:ascii="Times New Roman" w:eastAsia="Times New Roman" w:hAnsi="Times New Roman" w:cs="Times New Roman"/>
        <w:sz w:val="24"/>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0A2B4643"/>
    <w:multiLevelType w:val="hybridMultilevel"/>
    <w:tmpl w:val="BDB66686"/>
    <w:lvl w:ilvl="0" w:tplc="86D2956C">
      <w:start w:val="1"/>
      <w:numFmt w:val="japaneseCounting"/>
      <w:lvlText w:val="%1、"/>
      <w:lvlJc w:val="left"/>
      <w:pPr>
        <w:tabs>
          <w:tab w:val="num" w:pos="420"/>
        </w:tabs>
        <w:ind w:left="420" w:hanging="4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0D1486B"/>
    <w:multiLevelType w:val="hybridMultilevel"/>
    <w:tmpl w:val="3AE27D9E"/>
    <w:lvl w:ilvl="0" w:tplc="1A06D306">
      <w:start w:val="3"/>
      <w:numFmt w:val="japaneseCounting"/>
      <w:lvlText w:val="%1、"/>
      <w:lvlJc w:val="left"/>
      <w:pPr>
        <w:tabs>
          <w:tab w:val="num" w:pos="480"/>
        </w:tabs>
        <w:ind w:left="480" w:hanging="480"/>
      </w:pPr>
      <w:rPr>
        <w:rFonts w:ascii="Arial Unicode MS" w:eastAsia="Arial Unicode MS" w:hAnsi="Arial Unicode M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D1F68BE"/>
    <w:multiLevelType w:val="hybridMultilevel"/>
    <w:tmpl w:val="F7200D78"/>
    <w:lvl w:ilvl="0" w:tplc="E24887A2">
      <w:start w:val="1"/>
      <w:numFmt w:val="japaneseCounting"/>
      <w:lvlText w:val="%1、"/>
      <w:lvlJc w:val="left"/>
      <w:pPr>
        <w:tabs>
          <w:tab w:val="num" w:pos="600"/>
        </w:tabs>
        <w:ind w:left="600" w:hanging="48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8">
    <w:nsid w:val="544D655C"/>
    <w:multiLevelType w:val="hybridMultilevel"/>
    <w:tmpl w:val="6D2A604E"/>
    <w:lvl w:ilvl="0" w:tplc="2FE49F28">
      <w:start w:val="1"/>
      <w:numFmt w:val="japaneseCounting"/>
      <w:lvlText w:val="%1、"/>
      <w:lvlJc w:val="left"/>
      <w:pPr>
        <w:tabs>
          <w:tab w:val="num" w:pos="840"/>
        </w:tabs>
        <w:ind w:left="840" w:hanging="480"/>
      </w:pPr>
      <w:rPr>
        <w:rFonts w:hint="default"/>
      </w:rPr>
    </w:lvl>
    <w:lvl w:ilvl="1" w:tplc="04090019" w:tentative="1">
      <w:start w:val="1"/>
      <w:numFmt w:val="lowerLetter"/>
      <w:lvlText w:val="%2)"/>
      <w:lvlJc w:val="left"/>
      <w:pPr>
        <w:tabs>
          <w:tab w:val="num" w:pos="1140"/>
        </w:tabs>
        <w:ind w:left="1140" w:hanging="420"/>
      </w:pPr>
    </w:lvl>
    <w:lvl w:ilvl="2" w:tplc="0409001B" w:tentative="1">
      <w:start w:val="1"/>
      <w:numFmt w:val="lowerRoman"/>
      <w:lvlText w:val="%3."/>
      <w:lvlJc w:val="righ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9" w:tentative="1">
      <w:start w:val="1"/>
      <w:numFmt w:val="lowerLetter"/>
      <w:lvlText w:val="%5)"/>
      <w:lvlJc w:val="left"/>
      <w:pPr>
        <w:tabs>
          <w:tab w:val="num" w:pos="2400"/>
        </w:tabs>
        <w:ind w:left="2400" w:hanging="420"/>
      </w:pPr>
    </w:lvl>
    <w:lvl w:ilvl="5" w:tplc="0409001B" w:tentative="1">
      <w:start w:val="1"/>
      <w:numFmt w:val="lowerRoman"/>
      <w:lvlText w:val="%6."/>
      <w:lvlJc w:val="righ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9" w:tentative="1">
      <w:start w:val="1"/>
      <w:numFmt w:val="lowerLetter"/>
      <w:lvlText w:val="%8)"/>
      <w:lvlJc w:val="left"/>
      <w:pPr>
        <w:tabs>
          <w:tab w:val="num" w:pos="3660"/>
        </w:tabs>
        <w:ind w:left="3660" w:hanging="420"/>
      </w:pPr>
    </w:lvl>
    <w:lvl w:ilvl="8" w:tplc="0409001B" w:tentative="1">
      <w:start w:val="1"/>
      <w:numFmt w:val="lowerRoman"/>
      <w:lvlText w:val="%9."/>
      <w:lvlJc w:val="right"/>
      <w:pPr>
        <w:tabs>
          <w:tab w:val="num" w:pos="4080"/>
        </w:tabs>
        <w:ind w:left="4080" w:hanging="420"/>
      </w:pPr>
    </w:lvl>
  </w:abstractNum>
  <w:abstractNum w:abstractNumId="9">
    <w:nsid w:val="58382AE4"/>
    <w:multiLevelType w:val="hybridMultilevel"/>
    <w:tmpl w:val="BF42E728"/>
    <w:lvl w:ilvl="0" w:tplc="DB944F04">
      <w:start w:val="1"/>
      <w:numFmt w:val="japaneseCounting"/>
      <w:lvlText w:val="%1．"/>
      <w:lvlJc w:val="left"/>
      <w:pPr>
        <w:tabs>
          <w:tab w:val="num" w:pos="1192"/>
        </w:tabs>
        <w:ind w:left="1192" w:hanging="720"/>
      </w:pPr>
      <w:rPr>
        <w:rFonts w:hAnsi="宋体"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10">
    <w:nsid w:val="59097009"/>
    <w:multiLevelType w:val="hybridMultilevel"/>
    <w:tmpl w:val="A5CC219A"/>
    <w:lvl w:ilvl="0" w:tplc="102E37A8">
      <w:start w:val="1"/>
      <w:numFmt w:val="japaneseCounting"/>
      <w:lvlText w:val="（%1）"/>
      <w:lvlJc w:val="left"/>
      <w:pPr>
        <w:tabs>
          <w:tab w:val="num" w:pos="720"/>
        </w:tabs>
        <w:ind w:left="720" w:hanging="72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85A710A"/>
    <w:multiLevelType w:val="hybridMultilevel"/>
    <w:tmpl w:val="45D8D96C"/>
    <w:lvl w:ilvl="0" w:tplc="B502903A">
      <w:start w:val="1"/>
      <w:numFmt w:val="japaneseCounting"/>
      <w:lvlText w:val="%1、"/>
      <w:lvlJc w:val="left"/>
      <w:pPr>
        <w:tabs>
          <w:tab w:val="num" w:pos="480"/>
        </w:tabs>
        <w:ind w:left="480" w:hanging="480"/>
      </w:pPr>
      <w:rPr>
        <w:rFonts w:hint="default"/>
      </w:rPr>
    </w:lvl>
    <w:lvl w:ilvl="1" w:tplc="AEF4312E">
      <w:start w:val="1"/>
      <w:numFmt w:val="japaneseCounting"/>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4"/>
  </w:num>
  <w:num w:numId="3">
    <w:abstractNumId w:val="6"/>
  </w:num>
  <w:num w:numId="4">
    <w:abstractNumId w:val="5"/>
  </w:num>
  <w:num w:numId="5">
    <w:abstractNumId w:val="10"/>
  </w:num>
  <w:num w:numId="6">
    <w:abstractNumId w:val="9"/>
  </w:num>
  <w:num w:numId="7">
    <w:abstractNumId w:val="8"/>
  </w:num>
  <w:num w:numId="8">
    <w:abstractNumId w:val="0"/>
  </w:num>
  <w:num w:numId="9">
    <w:abstractNumId w:val="1"/>
  </w:num>
  <w:num w:numId="10">
    <w:abstractNumId w:val="1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3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026"/>
    <w:rsid w:val="00035B94"/>
    <w:rsid w:val="000642D7"/>
    <w:rsid w:val="00072026"/>
    <w:rsid w:val="00076411"/>
    <w:rsid w:val="000848BF"/>
    <w:rsid w:val="0010145E"/>
    <w:rsid w:val="00116955"/>
    <w:rsid w:val="00173A4C"/>
    <w:rsid w:val="001759C9"/>
    <w:rsid w:val="00230F57"/>
    <w:rsid w:val="00275BAC"/>
    <w:rsid w:val="002C53B6"/>
    <w:rsid w:val="0031729C"/>
    <w:rsid w:val="00324F4F"/>
    <w:rsid w:val="00383F5E"/>
    <w:rsid w:val="0042790E"/>
    <w:rsid w:val="004363C8"/>
    <w:rsid w:val="00453EBA"/>
    <w:rsid w:val="004828F8"/>
    <w:rsid w:val="004D189B"/>
    <w:rsid w:val="005754B8"/>
    <w:rsid w:val="00651B77"/>
    <w:rsid w:val="006B3E89"/>
    <w:rsid w:val="00710668"/>
    <w:rsid w:val="00713282"/>
    <w:rsid w:val="007942F1"/>
    <w:rsid w:val="00795897"/>
    <w:rsid w:val="008005C3"/>
    <w:rsid w:val="008E779C"/>
    <w:rsid w:val="009C3379"/>
    <w:rsid w:val="009E5733"/>
    <w:rsid w:val="00A173C6"/>
    <w:rsid w:val="00A2000D"/>
    <w:rsid w:val="00B271C8"/>
    <w:rsid w:val="00B27F45"/>
    <w:rsid w:val="00BC5164"/>
    <w:rsid w:val="00C67C11"/>
    <w:rsid w:val="00C90B6F"/>
    <w:rsid w:val="00CB26F3"/>
    <w:rsid w:val="00DA7F2E"/>
    <w:rsid w:val="00DE6C0F"/>
    <w:rsid w:val="00E14E50"/>
    <w:rsid w:val="00E3633A"/>
    <w:rsid w:val="00E47445"/>
    <w:rsid w:val="00EC403A"/>
    <w:rsid w:val="00ED4C9E"/>
    <w:rsid w:val="00EF7080"/>
    <w:rsid w:val="00F04DF5"/>
    <w:rsid w:val="00F81E7F"/>
    <w:rsid w:val="00FB6469"/>
    <w:rsid w:val="00FC3BEA"/>
    <w:rsid w:val="00FC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530"/>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026"/>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072026"/>
    <w:pPr>
      <w:tabs>
        <w:tab w:val="center" w:pos="4153"/>
        <w:tab w:val="right" w:pos="8306"/>
      </w:tabs>
      <w:snapToGrid w:val="0"/>
      <w:jc w:val="left"/>
    </w:pPr>
    <w:rPr>
      <w:sz w:val="18"/>
      <w:szCs w:val="18"/>
    </w:rPr>
  </w:style>
  <w:style w:type="character" w:styleId="a4">
    <w:name w:val="page number"/>
    <w:basedOn w:val="a0"/>
    <w:rsid w:val="00072026"/>
  </w:style>
  <w:style w:type="table" w:styleId="a5">
    <w:name w:val="Table Grid"/>
    <w:basedOn w:val="a1"/>
    <w:rsid w:val="007132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纯文本 Char,普通"/>
    <w:basedOn w:val="a"/>
    <w:link w:val="Char2"/>
    <w:rsid w:val="00ED4C9E"/>
    <w:rPr>
      <w:rFonts w:ascii="宋体" w:hAnsi="Courier New" w:cs="Courier New"/>
      <w:szCs w:val="21"/>
    </w:rPr>
  </w:style>
  <w:style w:type="paragraph" w:styleId="a7">
    <w:name w:val="Normal (Web)"/>
    <w:basedOn w:val="a"/>
    <w:rsid w:val="00ED4C9E"/>
    <w:pPr>
      <w:widowControl/>
      <w:spacing w:before="100" w:beforeAutospacing="1" w:after="100" w:afterAutospacing="1"/>
      <w:jc w:val="left"/>
    </w:pPr>
    <w:rPr>
      <w:rFonts w:ascii="宋体" w:hAnsi="宋体"/>
      <w:kern w:val="0"/>
      <w:sz w:val="24"/>
    </w:rPr>
  </w:style>
  <w:style w:type="character" w:customStyle="1" w:styleId="Char2">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6"/>
    <w:semiHidden/>
    <w:locked/>
    <w:rsid w:val="00ED4C9E"/>
    <w:rPr>
      <w:rFonts w:ascii="宋体" w:eastAsia="宋体" w:hAnsi="Courier New" w:cs="Courier New"/>
      <w:kern w:val="2"/>
      <w:sz w:val="21"/>
      <w:szCs w:val="21"/>
      <w:lang w:val="en-US" w:eastAsia="zh-CN" w:bidi="ar-SA"/>
    </w:rPr>
  </w:style>
  <w:style w:type="paragraph" w:styleId="a8">
    <w:name w:val="Body Text Indent"/>
    <w:basedOn w:val="a"/>
    <w:link w:val="Char"/>
    <w:rsid w:val="009C3379"/>
    <w:pPr>
      <w:spacing w:after="120"/>
      <w:ind w:leftChars="200" w:left="420"/>
    </w:pPr>
  </w:style>
  <w:style w:type="character" w:customStyle="1" w:styleId="Char">
    <w:name w:val="正文文本缩进 Char"/>
    <w:basedOn w:val="a0"/>
    <w:link w:val="a8"/>
    <w:locked/>
    <w:rsid w:val="009C3379"/>
    <w:rPr>
      <w:rFonts w:eastAsia="宋体"/>
      <w:kern w:val="2"/>
      <w:sz w:val="21"/>
      <w:szCs w:val="24"/>
      <w:lang w:val="en-US" w:eastAsia="zh-CN" w:bidi="ar-SA"/>
    </w:rPr>
  </w:style>
  <w:style w:type="character" w:styleId="a9">
    <w:name w:val="Strong"/>
    <w:basedOn w:val="a0"/>
    <w:qFormat/>
    <w:rsid w:val="004363C8"/>
    <w:rPr>
      <w:b/>
      <w:bCs/>
    </w:rPr>
  </w:style>
  <w:style w:type="character" w:customStyle="1" w:styleId="unnamed11">
    <w:name w:val="unnamed11"/>
    <w:basedOn w:val="a0"/>
    <w:rsid w:val="00651B77"/>
    <w:rPr>
      <w:rFonts w:ascii="宋体" w:eastAsia="宋体" w:hAnsi="宋体" w:hint="eastAsia"/>
      <w:i w:val="0"/>
      <w:iCs w:val="0"/>
      <w:color w:val="333333"/>
      <w:sz w:val="21"/>
      <w:szCs w:val="21"/>
    </w:rPr>
  </w:style>
  <w:style w:type="paragraph" w:styleId="aa">
    <w:name w:val="Body Text"/>
    <w:basedOn w:val="a"/>
    <w:link w:val="Char0"/>
    <w:rsid w:val="00FC602F"/>
    <w:pPr>
      <w:spacing w:after="120"/>
    </w:pPr>
  </w:style>
  <w:style w:type="character" w:customStyle="1" w:styleId="Char0">
    <w:name w:val="正文文本 Char"/>
    <w:basedOn w:val="a0"/>
    <w:link w:val="aa"/>
    <w:locked/>
    <w:rsid w:val="00FC602F"/>
    <w:rPr>
      <w:rFonts w:eastAsia="宋体"/>
      <w:kern w:val="2"/>
      <w:sz w:val="21"/>
      <w:szCs w:val="24"/>
      <w:lang w:val="en-US" w:eastAsia="zh-CN" w:bidi="ar-SA"/>
    </w:rPr>
  </w:style>
  <w:style w:type="paragraph" w:styleId="ab">
    <w:name w:val="header"/>
    <w:basedOn w:val="a"/>
    <w:link w:val="Char1"/>
    <w:rsid w:val="00DE6C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rsid w:val="00DE6C0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2026"/>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072026"/>
    <w:pPr>
      <w:tabs>
        <w:tab w:val="center" w:pos="4153"/>
        <w:tab w:val="right" w:pos="8306"/>
      </w:tabs>
      <w:snapToGrid w:val="0"/>
      <w:jc w:val="left"/>
    </w:pPr>
    <w:rPr>
      <w:sz w:val="18"/>
      <w:szCs w:val="18"/>
    </w:rPr>
  </w:style>
  <w:style w:type="character" w:styleId="a4">
    <w:name w:val="page number"/>
    <w:basedOn w:val="a0"/>
    <w:rsid w:val="00072026"/>
  </w:style>
  <w:style w:type="table" w:styleId="a5">
    <w:name w:val="Table Grid"/>
    <w:basedOn w:val="a1"/>
    <w:rsid w:val="007132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纯文本 Char,普通"/>
    <w:basedOn w:val="a"/>
    <w:link w:val="Char2"/>
    <w:rsid w:val="00ED4C9E"/>
    <w:rPr>
      <w:rFonts w:ascii="宋体" w:hAnsi="Courier New" w:cs="Courier New"/>
      <w:szCs w:val="21"/>
    </w:rPr>
  </w:style>
  <w:style w:type="paragraph" w:styleId="a7">
    <w:name w:val="Normal (Web)"/>
    <w:basedOn w:val="a"/>
    <w:rsid w:val="00ED4C9E"/>
    <w:pPr>
      <w:widowControl/>
      <w:spacing w:before="100" w:beforeAutospacing="1" w:after="100" w:afterAutospacing="1"/>
      <w:jc w:val="left"/>
    </w:pPr>
    <w:rPr>
      <w:rFonts w:ascii="宋体" w:hAnsi="宋体"/>
      <w:kern w:val="0"/>
      <w:sz w:val="24"/>
    </w:rPr>
  </w:style>
  <w:style w:type="character" w:customStyle="1" w:styleId="Char2">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6"/>
    <w:semiHidden/>
    <w:locked/>
    <w:rsid w:val="00ED4C9E"/>
    <w:rPr>
      <w:rFonts w:ascii="宋体" w:eastAsia="宋体" w:hAnsi="Courier New" w:cs="Courier New"/>
      <w:kern w:val="2"/>
      <w:sz w:val="21"/>
      <w:szCs w:val="21"/>
      <w:lang w:val="en-US" w:eastAsia="zh-CN" w:bidi="ar-SA"/>
    </w:rPr>
  </w:style>
  <w:style w:type="paragraph" w:styleId="a8">
    <w:name w:val="Body Text Indent"/>
    <w:basedOn w:val="a"/>
    <w:link w:val="Char"/>
    <w:rsid w:val="009C3379"/>
    <w:pPr>
      <w:spacing w:after="120"/>
      <w:ind w:leftChars="200" w:left="420"/>
    </w:pPr>
  </w:style>
  <w:style w:type="character" w:customStyle="1" w:styleId="Char">
    <w:name w:val="正文文本缩进 Char"/>
    <w:basedOn w:val="a0"/>
    <w:link w:val="a8"/>
    <w:locked/>
    <w:rsid w:val="009C3379"/>
    <w:rPr>
      <w:rFonts w:eastAsia="宋体"/>
      <w:kern w:val="2"/>
      <w:sz w:val="21"/>
      <w:szCs w:val="24"/>
      <w:lang w:val="en-US" w:eastAsia="zh-CN" w:bidi="ar-SA"/>
    </w:rPr>
  </w:style>
  <w:style w:type="character" w:styleId="a9">
    <w:name w:val="Strong"/>
    <w:basedOn w:val="a0"/>
    <w:qFormat/>
    <w:rsid w:val="004363C8"/>
    <w:rPr>
      <w:b/>
      <w:bCs/>
    </w:rPr>
  </w:style>
  <w:style w:type="character" w:customStyle="1" w:styleId="unnamed11">
    <w:name w:val="unnamed11"/>
    <w:basedOn w:val="a0"/>
    <w:rsid w:val="00651B77"/>
    <w:rPr>
      <w:rFonts w:ascii="宋体" w:eastAsia="宋体" w:hAnsi="宋体" w:hint="eastAsia"/>
      <w:i w:val="0"/>
      <w:iCs w:val="0"/>
      <w:color w:val="333333"/>
      <w:sz w:val="21"/>
      <w:szCs w:val="21"/>
    </w:rPr>
  </w:style>
  <w:style w:type="paragraph" w:styleId="aa">
    <w:name w:val="Body Text"/>
    <w:basedOn w:val="a"/>
    <w:link w:val="Char0"/>
    <w:rsid w:val="00FC602F"/>
    <w:pPr>
      <w:spacing w:after="120"/>
    </w:pPr>
  </w:style>
  <w:style w:type="character" w:customStyle="1" w:styleId="Char0">
    <w:name w:val="正文文本 Char"/>
    <w:basedOn w:val="a0"/>
    <w:link w:val="aa"/>
    <w:locked/>
    <w:rsid w:val="00FC602F"/>
    <w:rPr>
      <w:rFonts w:eastAsia="宋体"/>
      <w:kern w:val="2"/>
      <w:sz w:val="21"/>
      <w:szCs w:val="24"/>
      <w:lang w:val="en-US" w:eastAsia="zh-CN" w:bidi="ar-SA"/>
    </w:rPr>
  </w:style>
  <w:style w:type="paragraph" w:styleId="ab">
    <w:name w:val="header"/>
    <w:basedOn w:val="a"/>
    <w:link w:val="Char1"/>
    <w:rsid w:val="00DE6C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rsid w:val="00DE6C0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12.jpeg"/><Relationship Id="rId42" Type="http://schemas.openxmlformats.org/officeDocument/2006/relationships/image" Target="media/image30.wmf"/><Relationship Id="rId63" Type="http://schemas.openxmlformats.org/officeDocument/2006/relationships/image" Target="media/image39.emf"/><Relationship Id="rId84" Type="http://schemas.openxmlformats.org/officeDocument/2006/relationships/oleObject" Target="embeddings/oleObject26.bin"/><Relationship Id="rId138" Type="http://schemas.openxmlformats.org/officeDocument/2006/relationships/oleObject" Target="embeddings/oleObject59.bin"/><Relationship Id="rId159" Type="http://schemas.openxmlformats.org/officeDocument/2006/relationships/image" Target="media/image80.wmf"/><Relationship Id="rId170" Type="http://schemas.openxmlformats.org/officeDocument/2006/relationships/oleObject" Target="embeddings/oleObject76.bin"/><Relationship Id="rId191" Type="http://schemas.openxmlformats.org/officeDocument/2006/relationships/image" Target="media/image100.wmf"/><Relationship Id="rId205" Type="http://schemas.openxmlformats.org/officeDocument/2006/relationships/oleObject" Target="embeddings/oleObject86.bin"/><Relationship Id="rId226" Type="http://schemas.openxmlformats.org/officeDocument/2006/relationships/oleObject" Target="embeddings/oleObject98.bin"/><Relationship Id="rId247" Type="http://schemas.openxmlformats.org/officeDocument/2006/relationships/image" Target="media/image126.wmf"/><Relationship Id="rId107" Type="http://schemas.openxmlformats.org/officeDocument/2006/relationships/oleObject" Target="embeddings/oleObject39.bin"/><Relationship Id="rId11" Type="http://schemas.openxmlformats.org/officeDocument/2006/relationships/image" Target="media/image4.jpeg"/><Relationship Id="rId32" Type="http://schemas.openxmlformats.org/officeDocument/2006/relationships/image" Target="media/image23.jpeg"/><Relationship Id="rId53" Type="http://schemas.openxmlformats.org/officeDocument/2006/relationships/oleObject" Target="embeddings/oleObject11.bin"/><Relationship Id="rId74" Type="http://schemas.openxmlformats.org/officeDocument/2006/relationships/image" Target="media/image42.jpeg"/><Relationship Id="rId128" Type="http://schemas.openxmlformats.org/officeDocument/2006/relationships/oleObject" Target="embeddings/oleObject53.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2.bin"/><Relationship Id="rId160" Type="http://schemas.openxmlformats.org/officeDocument/2006/relationships/oleObject" Target="embeddings/oleObject71.bin"/><Relationship Id="rId181" Type="http://schemas.openxmlformats.org/officeDocument/2006/relationships/image" Target="http://www.cbe21.com/subject/maths/images/040201/2094/2094004.gif" TargetMode="External"/><Relationship Id="rId216" Type="http://schemas.openxmlformats.org/officeDocument/2006/relationships/oleObject" Target="embeddings/oleObject93.bin"/><Relationship Id="rId237" Type="http://schemas.openxmlformats.org/officeDocument/2006/relationships/image" Target="media/image121.wmf"/><Relationship Id="rId258" Type="http://schemas.openxmlformats.org/officeDocument/2006/relationships/footer" Target="footer2.xml"/><Relationship Id="rId22" Type="http://schemas.openxmlformats.org/officeDocument/2006/relationships/image" Target="media/image13.jpeg"/><Relationship Id="rId43" Type="http://schemas.openxmlformats.org/officeDocument/2006/relationships/oleObject" Target="embeddings/oleObject4.bin"/><Relationship Id="rId64" Type="http://schemas.openxmlformats.org/officeDocument/2006/relationships/image" Target="media/image40.wmf"/><Relationship Id="rId118" Type="http://schemas.openxmlformats.org/officeDocument/2006/relationships/oleObject" Target="embeddings/oleObject46.bin"/><Relationship Id="rId139" Type="http://schemas.openxmlformats.org/officeDocument/2006/relationships/image" Target="media/image71.wmf"/><Relationship Id="rId85" Type="http://schemas.openxmlformats.org/officeDocument/2006/relationships/image" Target="media/image50.wmf"/><Relationship Id="rId150" Type="http://schemas.openxmlformats.org/officeDocument/2006/relationships/image" Target="media/image76.wmf"/><Relationship Id="rId171" Type="http://schemas.openxmlformats.org/officeDocument/2006/relationships/image" Target="media/image86.wmf"/><Relationship Id="rId192" Type="http://schemas.openxmlformats.org/officeDocument/2006/relationships/oleObject" Target="embeddings/oleObject79.bin"/><Relationship Id="rId206" Type="http://schemas.openxmlformats.org/officeDocument/2006/relationships/oleObject" Target="embeddings/oleObject87.bin"/><Relationship Id="rId227" Type="http://schemas.openxmlformats.org/officeDocument/2006/relationships/image" Target="media/image116.wmf"/><Relationship Id="rId248" Type="http://schemas.openxmlformats.org/officeDocument/2006/relationships/oleObject" Target="embeddings/oleObject109.bin"/><Relationship Id="rId12" Type="http://schemas.openxmlformats.org/officeDocument/2006/relationships/image" Target="media/image5.png"/><Relationship Id="rId33" Type="http://schemas.openxmlformats.org/officeDocument/2006/relationships/image" Target="media/image24.wmf"/><Relationship Id="rId108" Type="http://schemas.openxmlformats.org/officeDocument/2006/relationships/image" Target="media/image60.wmf"/><Relationship Id="rId129" Type="http://schemas.openxmlformats.org/officeDocument/2006/relationships/oleObject" Target="embeddings/oleObject54.bin"/><Relationship Id="rId54" Type="http://schemas.openxmlformats.org/officeDocument/2006/relationships/image" Target="media/image34.wmf"/><Relationship Id="rId75" Type="http://schemas.openxmlformats.org/officeDocument/2006/relationships/image" Target="media/image43.gif"/><Relationship Id="rId96" Type="http://schemas.openxmlformats.org/officeDocument/2006/relationships/image" Target="media/image55.wmf"/><Relationship Id="rId140" Type="http://schemas.openxmlformats.org/officeDocument/2006/relationships/oleObject" Target="embeddings/oleObject60.bin"/><Relationship Id="rId161" Type="http://schemas.openxmlformats.org/officeDocument/2006/relationships/image" Target="media/image81.wmf"/><Relationship Id="rId182" Type="http://schemas.openxmlformats.org/officeDocument/2006/relationships/image" Target="media/image92.gif"/><Relationship Id="rId217" Type="http://schemas.openxmlformats.org/officeDocument/2006/relationships/image" Target="media/image111.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image" Target="media/image119.wmf"/><Relationship Id="rId238" Type="http://schemas.openxmlformats.org/officeDocument/2006/relationships/oleObject" Target="embeddings/oleObject104.bin"/><Relationship Id="rId254" Type="http://schemas.openxmlformats.org/officeDocument/2006/relationships/image" Target="media/image130.png"/><Relationship Id="rId259" Type="http://schemas.openxmlformats.org/officeDocument/2006/relationships/fontTable" Target="fontTable.xml"/><Relationship Id="rId23" Type="http://schemas.openxmlformats.org/officeDocument/2006/relationships/image" Target="media/image14.jpeg"/><Relationship Id="rId28" Type="http://schemas.openxmlformats.org/officeDocument/2006/relationships/image" Target="media/image19.wmf"/><Relationship Id="rId49" Type="http://schemas.openxmlformats.org/officeDocument/2006/relationships/oleObject" Target="embeddings/oleObject8.bin"/><Relationship Id="rId114" Type="http://schemas.openxmlformats.org/officeDocument/2006/relationships/image" Target="media/image62.wmf"/><Relationship Id="rId119" Type="http://schemas.openxmlformats.org/officeDocument/2006/relationships/oleObject" Target="embeddings/oleObject47.bin"/><Relationship Id="rId44" Type="http://schemas.openxmlformats.org/officeDocument/2006/relationships/image" Target="media/image31.wmf"/><Relationship Id="rId60" Type="http://schemas.openxmlformats.org/officeDocument/2006/relationships/image" Target="media/image37.wmf"/><Relationship Id="rId65" Type="http://schemas.openxmlformats.org/officeDocument/2006/relationships/oleObject" Target="embeddings/oleObject16.bin"/><Relationship Id="rId81" Type="http://schemas.openxmlformats.org/officeDocument/2006/relationships/image" Target="media/image48.wmf"/><Relationship Id="rId86" Type="http://schemas.openxmlformats.org/officeDocument/2006/relationships/oleObject" Target="embeddings/oleObject27.bin"/><Relationship Id="rId130" Type="http://schemas.openxmlformats.org/officeDocument/2006/relationships/image" Target="media/image67.wmf"/><Relationship Id="rId135" Type="http://schemas.openxmlformats.org/officeDocument/2006/relationships/oleObject" Target="embeddings/oleObject57.bin"/><Relationship Id="rId151" Type="http://schemas.openxmlformats.org/officeDocument/2006/relationships/oleObject" Target="embeddings/oleObject66.bin"/><Relationship Id="rId156" Type="http://schemas.openxmlformats.org/officeDocument/2006/relationships/oleObject" Target="embeddings/oleObject69.bin"/><Relationship Id="rId177" Type="http://schemas.openxmlformats.org/officeDocument/2006/relationships/image" Target="http://www.cbe21.com/subject/maths/images/040201/2094/2094008.gif" TargetMode="External"/><Relationship Id="rId198" Type="http://schemas.openxmlformats.org/officeDocument/2006/relationships/oleObject" Target="embeddings/oleObject82.bin"/><Relationship Id="rId172" Type="http://schemas.openxmlformats.org/officeDocument/2006/relationships/oleObject" Target="embeddings/oleObject77.bin"/><Relationship Id="rId193" Type="http://schemas.openxmlformats.org/officeDocument/2006/relationships/image" Target="media/image101.wmf"/><Relationship Id="rId202" Type="http://schemas.openxmlformats.org/officeDocument/2006/relationships/oleObject" Target="embeddings/oleObject84.bin"/><Relationship Id="rId207" Type="http://schemas.openxmlformats.org/officeDocument/2006/relationships/oleObject" Target="embeddings/oleObject88.bin"/><Relationship Id="rId223" Type="http://schemas.openxmlformats.org/officeDocument/2006/relationships/image" Target="media/image114.wmf"/><Relationship Id="rId228" Type="http://schemas.openxmlformats.org/officeDocument/2006/relationships/oleObject" Target="embeddings/oleObject99.bin"/><Relationship Id="rId244" Type="http://schemas.openxmlformats.org/officeDocument/2006/relationships/oleObject" Target="embeddings/oleObject107.bin"/><Relationship Id="rId249" Type="http://schemas.openxmlformats.org/officeDocument/2006/relationships/image" Target="media/image127.wmf"/><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oleObject" Target="embeddings/oleObject2.bin"/><Relationship Id="rId109" Type="http://schemas.openxmlformats.org/officeDocument/2006/relationships/oleObject" Target="embeddings/oleObject40.bin"/><Relationship Id="rId260" Type="http://schemas.openxmlformats.org/officeDocument/2006/relationships/theme" Target="theme/theme1.xml"/><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image" Target="media/image44.gif"/><Relationship Id="rId97" Type="http://schemas.openxmlformats.org/officeDocument/2006/relationships/oleObject" Target="embeddings/oleObject33.bin"/><Relationship Id="rId104" Type="http://schemas.openxmlformats.org/officeDocument/2006/relationships/image" Target="media/image59.wmf"/><Relationship Id="rId120" Type="http://schemas.openxmlformats.org/officeDocument/2006/relationships/image" Target="media/image64.wmf"/><Relationship Id="rId125" Type="http://schemas.openxmlformats.org/officeDocument/2006/relationships/oleObject" Target="embeddings/oleObject51.bin"/><Relationship Id="rId141" Type="http://schemas.openxmlformats.org/officeDocument/2006/relationships/image" Target="media/image72.wmf"/><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53.wmf"/><Relationship Id="rId162" Type="http://schemas.openxmlformats.org/officeDocument/2006/relationships/oleObject" Target="embeddings/oleObject72.bin"/><Relationship Id="rId183" Type="http://schemas.openxmlformats.org/officeDocument/2006/relationships/image" Target="http://www.cbe21.com/subject/maths/images/040201/2094/2094002.gif" TargetMode="External"/><Relationship Id="rId213" Type="http://schemas.openxmlformats.org/officeDocument/2006/relationships/image" Target="media/image109.wmf"/><Relationship Id="rId218" Type="http://schemas.openxmlformats.org/officeDocument/2006/relationships/oleObject" Target="embeddings/oleObject94.bin"/><Relationship Id="rId234" Type="http://schemas.openxmlformats.org/officeDocument/2006/relationships/oleObject" Target="embeddings/oleObject102.bin"/><Relationship Id="rId239"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20.wmf"/><Relationship Id="rId250" Type="http://schemas.openxmlformats.org/officeDocument/2006/relationships/oleObject" Target="embeddings/oleObject110.bin"/><Relationship Id="rId255" Type="http://schemas.openxmlformats.org/officeDocument/2006/relationships/image" Target="media/image131.png"/><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oleObject" Target="embeddings/oleObject5.bin"/><Relationship Id="rId66" Type="http://schemas.openxmlformats.org/officeDocument/2006/relationships/image" Target="media/image41.wmf"/><Relationship Id="rId87" Type="http://schemas.openxmlformats.org/officeDocument/2006/relationships/image" Target="media/image51.wmf"/><Relationship Id="rId110" Type="http://schemas.openxmlformats.org/officeDocument/2006/relationships/oleObject" Target="embeddings/oleObject41.bin"/><Relationship Id="rId115" Type="http://schemas.openxmlformats.org/officeDocument/2006/relationships/oleObject" Target="embeddings/oleObject44.bin"/><Relationship Id="rId131" Type="http://schemas.openxmlformats.org/officeDocument/2006/relationships/oleObject" Target="embeddings/oleObject55.bin"/><Relationship Id="rId136" Type="http://schemas.openxmlformats.org/officeDocument/2006/relationships/image" Target="media/image70.wmf"/><Relationship Id="rId157" Type="http://schemas.openxmlformats.org/officeDocument/2006/relationships/image" Target="media/image79.wmf"/><Relationship Id="rId178" Type="http://schemas.openxmlformats.org/officeDocument/2006/relationships/image" Target="media/image90.gif"/><Relationship Id="rId61" Type="http://schemas.openxmlformats.org/officeDocument/2006/relationships/oleObject" Target="embeddings/oleObject15.bin"/><Relationship Id="rId82" Type="http://schemas.openxmlformats.org/officeDocument/2006/relationships/oleObject" Target="embeddings/oleObject25.bin"/><Relationship Id="rId152" Type="http://schemas.openxmlformats.org/officeDocument/2006/relationships/image" Target="media/image77.wmf"/><Relationship Id="rId173" Type="http://schemas.openxmlformats.org/officeDocument/2006/relationships/image" Target="media/image87.wmf"/><Relationship Id="rId194" Type="http://schemas.openxmlformats.org/officeDocument/2006/relationships/oleObject" Target="embeddings/oleObject80.bin"/><Relationship Id="rId199" Type="http://schemas.openxmlformats.org/officeDocument/2006/relationships/image" Target="media/image104.wmf"/><Relationship Id="rId203" Type="http://schemas.openxmlformats.org/officeDocument/2006/relationships/image" Target="media/image106.wmf"/><Relationship Id="rId208" Type="http://schemas.openxmlformats.org/officeDocument/2006/relationships/oleObject" Target="embeddings/oleObject89.bin"/><Relationship Id="rId229" Type="http://schemas.openxmlformats.org/officeDocument/2006/relationships/image" Target="media/image117.wmf"/><Relationship Id="rId19" Type="http://schemas.openxmlformats.org/officeDocument/2006/relationships/hyperlink" Target="http://image.baidu.com/i?ct=503316480&amp;z=0&amp;tn=baiduimagedetail&amp;word=%B4%B0%BB%A8%BC%F4%D6%BD%CD%BC%B0%B8&amp;in=30882&amp;cl=2&amp;cm=1&amp;sc=0&amp;lm=-1&amp;pn=2&amp;rn=1&amp;di=98228550&amp;ln=2000&amp;fr=ala0&amp;ic=0&amp;s=0&amp;se=1" TargetMode="External"/><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25.wmf"/><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5.emf"/><Relationship Id="rId56" Type="http://schemas.openxmlformats.org/officeDocument/2006/relationships/image" Target="media/image35.wmf"/><Relationship Id="rId77" Type="http://schemas.openxmlformats.org/officeDocument/2006/relationships/image" Target="media/image45.jpeg"/><Relationship Id="rId100" Type="http://schemas.openxmlformats.org/officeDocument/2006/relationships/image" Target="media/image57.wmf"/><Relationship Id="rId105" Type="http://schemas.openxmlformats.org/officeDocument/2006/relationships/oleObject" Target="embeddings/oleObject37.bin"/><Relationship Id="rId126" Type="http://schemas.openxmlformats.org/officeDocument/2006/relationships/image" Target="media/image66.wmf"/><Relationship Id="rId147" Type="http://schemas.openxmlformats.org/officeDocument/2006/relationships/oleObject" Target="embeddings/oleObject64.bin"/><Relationship Id="rId168" Type="http://schemas.openxmlformats.org/officeDocument/2006/relationships/oleObject" Target="embeddings/oleObject75.bin"/><Relationship Id="rId8" Type="http://schemas.openxmlformats.org/officeDocument/2006/relationships/image" Target="media/image1.gif"/><Relationship Id="rId51" Type="http://schemas.openxmlformats.org/officeDocument/2006/relationships/image" Target="media/image33.wmf"/><Relationship Id="rId72" Type="http://schemas.openxmlformats.org/officeDocument/2006/relationships/oleObject" Target="embeddings/oleObject22.bin"/><Relationship Id="rId93" Type="http://schemas.openxmlformats.org/officeDocument/2006/relationships/oleObject" Target="embeddings/oleObject31.bin"/><Relationship Id="rId98" Type="http://schemas.openxmlformats.org/officeDocument/2006/relationships/image" Target="media/image56.wmf"/><Relationship Id="rId121" Type="http://schemas.openxmlformats.org/officeDocument/2006/relationships/oleObject" Target="embeddings/oleObject48.bin"/><Relationship Id="rId142" Type="http://schemas.openxmlformats.org/officeDocument/2006/relationships/oleObject" Target="embeddings/oleObject61.bin"/><Relationship Id="rId163" Type="http://schemas.openxmlformats.org/officeDocument/2006/relationships/image" Target="media/image82.wmf"/><Relationship Id="rId184" Type="http://schemas.openxmlformats.org/officeDocument/2006/relationships/image" Target="media/image93.jpeg"/><Relationship Id="rId189" Type="http://schemas.openxmlformats.org/officeDocument/2006/relationships/image" Target="media/image98.jpeg"/><Relationship Id="rId219" Type="http://schemas.openxmlformats.org/officeDocument/2006/relationships/image" Target="media/image112.wmf"/><Relationship Id="rId3" Type="http://schemas.microsoft.com/office/2007/relationships/stylesWithEffects" Target="stylesWithEffect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image" Target="media/image120.wmf"/><Relationship Id="rId251" Type="http://schemas.openxmlformats.org/officeDocument/2006/relationships/oleObject" Target="embeddings/oleObject111.bin"/><Relationship Id="rId256" Type="http://schemas.openxmlformats.org/officeDocument/2006/relationships/image" Target="media/image132.png"/><Relationship Id="rId25" Type="http://schemas.openxmlformats.org/officeDocument/2006/relationships/image" Target="media/image16.jpeg"/><Relationship Id="rId46" Type="http://schemas.openxmlformats.org/officeDocument/2006/relationships/oleObject" Target="embeddings/oleObject6.bin"/><Relationship Id="rId67" Type="http://schemas.openxmlformats.org/officeDocument/2006/relationships/oleObject" Target="embeddings/oleObject17.bin"/><Relationship Id="rId116" Type="http://schemas.openxmlformats.org/officeDocument/2006/relationships/oleObject" Target="embeddings/oleObject45.bin"/><Relationship Id="rId137" Type="http://schemas.openxmlformats.org/officeDocument/2006/relationships/oleObject" Target="embeddings/oleObject58.bin"/><Relationship Id="rId158" Type="http://schemas.openxmlformats.org/officeDocument/2006/relationships/oleObject" Target="embeddings/oleObject70.bin"/><Relationship Id="rId20" Type="http://schemas.openxmlformats.org/officeDocument/2006/relationships/image" Target="media/image11.jpeg"/><Relationship Id="rId41" Type="http://schemas.openxmlformats.org/officeDocument/2006/relationships/oleObject" Target="embeddings/oleObject3.bin"/><Relationship Id="rId62" Type="http://schemas.openxmlformats.org/officeDocument/2006/relationships/image" Target="media/image38.emf"/><Relationship Id="rId83" Type="http://schemas.openxmlformats.org/officeDocument/2006/relationships/image" Target="media/image49.wmf"/><Relationship Id="rId88" Type="http://schemas.openxmlformats.org/officeDocument/2006/relationships/oleObject" Target="embeddings/oleObject28.bin"/><Relationship Id="rId111" Type="http://schemas.openxmlformats.org/officeDocument/2006/relationships/image" Target="media/image61.wmf"/><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oleObject" Target="embeddings/oleObject78.bin"/><Relationship Id="rId179" Type="http://schemas.openxmlformats.org/officeDocument/2006/relationships/image" Target="http://www.cbe21.com/subject/maths/images/040201/2094/2094006.gif" TargetMode="External"/><Relationship Id="rId195" Type="http://schemas.openxmlformats.org/officeDocument/2006/relationships/image" Target="media/image102.wmf"/><Relationship Id="rId209" Type="http://schemas.openxmlformats.org/officeDocument/2006/relationships/image" Target="media/image107.wmf"/><Relationship Id="rId190" Type="http://schemas.openxmlformats.org/officeDocument/2006/relationships/image" Target="media/image99.jpeg"/><Relationship Id="rId204" Type="http://schemas.openxmlformats.org/officeDocument/2006/relationships/oleObject" Target="embeddings/oleObject85.bin"/><Relationship Id="rId220" Type="http://schemas.openxmlformats.org/officeDocument/2006/relationships/oleObject" Target="embeddings/oleObject95.bin"/><Relationship Id="rId225" Type="http://schemas.openxmlformats.org/officeDocument/2006/relationships/image" Target="media/image115.wmf"/><Relationship Id="rId241" Type="http://schemas.openxmlformats.org/officeDocument/2006/relationships/image" Target="media/image123.wmf"/><Relationship Id="rId246" Type="http://schemas.openxmlformats.org/officeDocument/2006/relationships/oleObject" Target="embeddings/oleObject108.bin"/><Relationship Id="rId15" Type="http://schemas.openxmlformats.org/officeDocument/2006/relationships/hyperlink" Target="http://image.baidu.com/i?ct=503316480&amp;z=0&amp;tn=baiduimagedetail&amp;word=%CA%F7%D2%B6%B1%EA%B1%BE%CD%BC%C6%AC%B4%F3%C8%AB&amp;in=2481&amp;cl=2&amp;cm=1&amp;sc=0&amp;lm=-1&amp;pn=18&amp;rn=1&amp;di=595412176&amp;ln=2000&amp;fr=" TargetMode="External"/><Relationship Id="rId36" Type="http://schemas.openxmlformats.org/officeDocument/2006/relationships/image" Target="media/image26.emf"/><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oleObject" Target="embeddings/oleObject52.bin"/><Relationship Id="rId10" Type="http://schemas.openxmlformats.org/officeDocument/2006/relationships/image" Target="media/image3.jpeg"/><Relationship Id="rId31" Type="http://schemas.openxmlformats.org/officeDocument/2006/relationships/image" Target="media/image22.jpeg"/><Relationship Id="rId52" Type="http://schemas.openxmlformats.org/officeDocument/2006/relationships/oleObject" Target="embeddings/oleObject10.bin"/><Relationship Id="rId73" Type="http://schemas.openxmlformats.org/officeDocument/2006/relationships/oleObject" Target="embeddings/oleObject23.bin"/><Relationship Id="rId78" Type="http://schemas.openxmlformats.org/officeDocument/2006/relationships/image" Target="media/image46.jpeg"/><Relationship Id="rId94" Type="http://schemas.openxmlformats.org/officeDocument/2006/relationships/image" Target="media/image5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9.bin"/><Relationship Id="rId143" Type="http://schemas.openxmlformats.org/officeDocument/2006/relationships/oleObject" Target="embeddings/oleObject62.bin"/><Relationship Id="rId148" Type="http://schemas.openxmlformats.org/officeDocument/2006/relationships/image" Target="media/image75.wmf"/><Relationship Id="rId164" Type="http://schemas.openxmlformats.org/officeDocument/2006/relationships/oleObject" Target="embeddings/oleObject73.bin"/><Relationship Id="rId169" Type="http://schemas.openxmlformats.org/officeDocument/2006/relationships/image" Target="media/image85.wmf"/><Relationship Id="rId185"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1.gif"/><Relationship Id="rId210" Type="http://schemas.openxmlformats.org/officeDocument/2006/relationships/oleObject" Target="embeddings/oleObject90.bin"/><Relationship Id="rId215" Type="http://schemas.openxmlformats.org/officeDocument/2006/relationships/image" Target="media/image110.wmf"/><Relationship Id="rId236" Type="http://schemas.openxmlformats.org/officeDocument/2006/relationships/oleObject" Target="embeddings/oleObject103.bin"/><Relationship Id="rId257" Type="http://schemas.openxmlformats.org/officeDocument/2006/relationships/footer" Target="footer1.xml"/><Relationship Id="rId26" Type="http://schemas.openxmlformats.org/officeDocument/2006/relationships/image" Target="media/image17.png"/><Relationship Id="rId231" Type="http://schemas.openxmlformats.org/officeDocument/2006/relationships/image" Target="media/image118.wmf"/><Relationship Id="rId252" Type="http://schemas.openxmlformats.org/officeDocument/2006/relationships/image" Target="media/image128.png"/><Relationship Id="rId47" Type="http://schemas.openxmlformats.org/officeDocument/2006/relationships/oleObject" Target="embeddings/oleObject7.bin"/><Relationship Id="rId68" Type="http://schemas.openxmlformats.org/officeDocument/2006/relationships/oleObject" Target="embeddings/oleObject18.bin"/><Relationship Id="rId89" Type="http://schemas.openxmlformats.org/officeDocument/2006/relationships/image" Target="media/image52.wmf"/><Relationship Id="rId112" Type="http://schemas.openxmlformats.org/officeDocument/2006/relationships/oleObject" Target="embeddings/oleObject42.bin"/><Relationship Id="rId133" Type="http://schemas.openxmlformats.org/officeDocument/2006/relationships/oleObject" Target="embeddings/oleObject56.bin"/><Relationship Id="rId154" Type="http://schemas.openxmlformats.org/officeDocument/2006/relationships/oleObject" Target="embeddings/oleObject68.bin"/><Relationship Id="rId175" Type="http://schemas.openxmlformats.org/officeDocument/2006/relationships/image" Target="media/image88.png"/><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8.jpeg"/><Relationship Id="rId221" Type="http://schemas.openxmlformats.org/officeDocument/2006/relationships/image" Target="media/image113.wmf"/><Relationship Id="rId242" Type="http://schemas.openxmlformats.org/officeDocument/2006/relationships/oleObject" Target="embeddings/oleObject106.bin"/><Relationship Id="rId37" Type="http://schemas.openxmlformats.org/officeDocument/2006/relationships/image" Target="media/image27.emf"/><Relationship Id="rId58" Type="http://schemas.openxmlformats.org/officeDocument/2006/relationships/image" Target="media/image36.wmf"/><Relationship Id="rId79" Type="http://schemas.openxmlformats.org/officeDocument/2006/relationships/image" Target="media/image47.wmf"/><Relationship Id="rId102" Type="http://schemas.openxmlformats.org/officeDocument/2006/relationships/image" Target="media/image58.wmf"/><Relationship Id="rId123" Type="http://schemas.openxmlformats.org/officeDocument/2006/relationships/oleObject" Target="embeddings/oleObject50.bin"/><Relationship Id="rId144" Type="http://schemas.openxmlformats.org/officeDocument/2006/relationships/image" Target="media/image73.wmf"/><Relationship Id="rId90" Type="http://schemas.openxmlformats.org/officeDocument/2006/relationships/oleObject" Target="embeddings/oleObject29.bin"/><Relationship Id="rId165" Type="http://schemas.openxmlformats.org/officeDocument/2006/relationships/image" Target="media/image83.wmf"/><Relationship Id="rId186" Type="http://schemas.openxmlformats.org/officeDocument/2006/relationships/image" Target="media/image95.wmf"/><Relationship Id="rId211" Type="http://schemas.openxmlformats.org/officeDocument/2006/relationships/image" Target="media/image108.wmf"/><Relationship Id="rId232" Type="http://schemas.openxmlformats.org/officeDocument/2006/relationships/oleObject" Target="embeddings/oleObject101.bin"/><Relationship Id="rId253" Type="http://schemas.openxmlformats.org/officeDocument/2006/relationships/image" Target="media/image129.png"/><Relationship Id="rId27" Type="http://schemas.openxmlformats.org/officeDocument/2006/relationships/image" Target="media/image18.wmf"/><Relationship Id="rId48" Type="http://schemas.openxmlformats.org/officeDocument/2006/relationships/image" Target="media/image32.emf"/><Relationship Id="rId69" Type="http://schemas.openxmlformats.org/officeDocument/2006/relationships/oleObject" Target="embeddings/oleObject19.bin"/><Relationship Id="rId113" Type="http://schemas.openxmlformats.org/officeDocument/2006/relationships/oleObject" Target="embeddings/oleObject43.bin"/><Relationship Id="rId134" Type="http://schemas.openxmlformats.org/officeDocument/2006/relationships/image" Target="media/image69.wmf"/><Relationship Id="rId80" Type="http://schemas.openxmlformats.org/officeDocument/2006/relationships/oleObject" Target="embeddings/oleObject24.bin"/><Relationship Id="rId155" Type="http://schemas.openxmlformats.org/officeDocument/2006/relationships/image" Target="media/image78.wmf"/><Relationship Id="rId176" Type="http://schemas.openxmlformats.org/officeDocument/2006/relationships/image" Target="media/image89.gif"/><Relationship Id="rId197" Type="http://schemas.openxmlformats.org/officeDocument/2006/relationships/image" Target="media/image103.wmf"/><Relationship Id="rId201" Type="http://schemas.openxmlformats.org/officeDocument/2006/relationships/image" Target="media/image105.wmf"/><Relationship Id="rId222" Type="http://schemas.openxmlformats.org/officeDocument/2006/relationships/oleObject" Target="embeddings/oleObject96.bin"/><Relationship Id="rId243" Type="http://schemas.openxmlformats.org/officeDocument/2006/relationships/image" Target="media/image124.wmf"/><Relationship Id="rId17" Type="http://schemas.openxmlformats.org/officeDocument/2006/relationships/image" Target="media/image9.jpeg"/><Relationship Id="rId38" Type="http://schemas.openxmlformats.org/officeDocument/2006/relationships/image" Target="media/image28.wmf"/><Relationship Id="rId59" Type="http://schemas.openxmlformats.org/officeDocument/2006/relationships/oleObject" Target="embeddings/oleObject14.bin"/><Relationship Id="rId103" Type="http://schemas.openxmlformats.org/officeDocument/2006/relationships/oleObject" Target="embeddings/oleObject36.bin"/><Relationship Id="rId124" Type="http://schemas.openxmlformats.org/officeDocument/2006/relationships/image" Target="media/image65.wmf"/><Relationship Id="rId70" Type="http://schemas.openxmlformats.org/officeDocument/2006/relationships/oleObject" Target="embeddings/oleObject20.bin"/><Relationship Id="rId91" Type="http://schemas.openxmlformats.org/officeDocument/2006/relationships/oleObject" Target="embeddings/oleObject30.bin"/><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image" Target="media/image9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8252</Words>
  <Characters>47043</Characters>
  <Application>Microsoft Office Word</Application>
  <DocSecurity>0</DocSecurity>
  <Lines>392</Lines>
  <Paragraphs>110</Paragraphs>
  <ScaleCrop>false</ScaleCrop>
  <Company>Lenovo (Beijing) Limited</Company>
  <LinksUpToDate>false</LinksUpToDate>
  <CharactersWithSpaces>55185</CharactersWithSpaces>
  <SharedDoc>false</SharedDoc>
  <HLinks>
    <vt:vector size="36" baseType="variant">
      <vt:variant>
        <vt:i4>4718678</vt:i4>
      </vt:variant>
      <vt:variant>
        <vt:i4>30</vt:i4>
      </vt:variant>
      <vt:variant>
        <vt:i4>0</vt:i4>
      </vt:variant>
      <vt:variant>
        <vt:i4>5</vt:i4>
      </vt:variant>
      <vt:variant>
        <vt:lpwstr>http://image.baidu.com/i?ct=503316480&amp;z=0&amp;tn=baiduimagedetail&amp;word=%B4%B0%BB%A8%BC%F4%D6%BD%CD%BC%B0%B8&amp;in=30882&amp;cl=2&amp;cm=1&amp;sc=0&amp;lm=-1&amp;pn=2&amp;rn=1&amp;di=98228550&amp;ln=2000&amp;fr=ala0&amp;ic=0&amp;s=0&amp;se=1</vt:lpwstr>
      </vt:variant>
      <vt:variant>
        <vt:lpwstr/>
      </vt:variant>
      <vt:variant>
        <vt:i4>5046341</vt:i4>
      </vt:variant>
      <vt:variant>
        <vt:i4>18</vt:i4>
      </vt:variant>
      <vt:variant>
        <vt:i4>0</vt:i4>
      </vt:variant>
      <vt:variant>
        <vt:i4>5</vt:i4>
      </vt:variant>
      <vt:variant>
        <vt:lpwstr>http://image.baidu.com/i?ct=503316480&amp;z=0&amp;tn=baiduimagedetail&amp;word=%CA%F7%D2%B6%B1%EA%B1%BE%CD%BC%C6%AC%B4%F3%C8%AB&amp;in=2481&amp;cl=2&amp;cm=1&amp;sc=0&amp;lm=-1&amp;pn=18&amp;rn=1&amp;di=595412176&amp;ln=2000&amp;fr=</vt:lpwstr>
      </vt:variant>
      <vt:variant>
        <vt:lpwstr/>
      </vt:variant>
      <vt:variant>
        <vt:i4>5898263</vt:i4>
      </vt:variant>
      <vt:variant>
        <vt:i4>-1</vt:i4>
      </vt:variant>
      <vt:variant>
        <vt:i4>3531</vt:i4>
      </vt:variant>
      <vt:variant>
        <vt:i4>1</vt:i4>
      </vt:variant>
      <vt:variant>
        <vt:lpwstr>http://www.cbe21.com/subject/maths/images/040201/2094/2094002.gif</vt:lpwstr>
      </vt:variant>
      <vt:variant>
        <vt:lpwstr/>
      </vt:variant>
      <vt:variant>
        <vt:i4>5898259</vt:i4>
      </vt:variant>
      <vt:variant>
        <vt:i4>-1</vt:i4>
      </vt:variant>
      <vt:variant>
        <vt:i4>3532</vt:i4>
      </vt:variant>
      <vt:variant>
        <vt:i4>1</vt:i4>
      </vt:variant>
      <vt:variant>
        <vt:lpwstr>http://www.cbe21.com/subject/maths/images/040201/2094/2094006.gif</vt:lpwstr>
      </vt:variant>
      <vt:variant>
        <vt:lpwstr/>
      </vt:variant>
      <vt:variant>
        <vt:i4>5898257</vt:i4>
      </vt:variant>
      <vt:variant>
        <vt:i4>-1</vt:i4>
      </vt:variant>
      <vt:variant>
        <vt:i4>3533</vt:i4>
      </vt:variant>
      <vt:variant>
        <vt:i4>1</vt:i4>
      </vt:variant>
      <vt:variant>
        <vt:lpwstr>http://www.cbe21.com/subject/maths/images/040201/2094/2094004.gif</vt:lpwstr>
      </vt:variant>
      <vt:variant>
        <vt:lpwstr/>
      </vt:variant>
      <vt:variant>
        <vt:i4>5898269</vt:i4>
      </vt:variant>
      <vt:variant>
        <vt:i4>-1</vt:i4>
      </vt:variant>
      <vt:variant>
        <vt:i4>3534</vt:i4>
      </vt:variant>
      <vt:variant>
        <vt:i4>1</vt:i4>
      </vt:variant>
      <vt:variant>
        <vt:lpwstr>http://www.cbe21.com/subject/maths/images/040201/2094/2094008.gif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《空间向量及其运算》典型教学设计研究</dc:title>
  <dc:creator>Lenovo User</dc:creator>
  <cp:lastModifiedBy>WLXYs-</cp:lastModifiedBy>
  <cp:revision>2</cp:revision>
  <dcterms:created xsi:type="dcterms:W3CDTF">2013-05-09T02:39:00Z</dcterms:created>
  <dcterms:modified xsi:type="dcterms:W3CDTF">2013-05-09T02:39:00Z</dcterms:modified>
</cp:coreProperties>
</file>